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Types>
</file>

<file path=_rels/.rels><?xml version="1.0" encoding="UTF-8" standalone="yes"?>
<Relationships xmlns="http://schemas.openxmlformats.org/package/2006/relationships">
    <Relationship Target="word/document.xml" Type="http://schemas.openxmlformats.org/officeDocument/2006/relationships/officeDocument" Id="rId1"/>
    <Relationship Target="docProps/core.xml" Type="http://schemas.openxmlformats.org/package/2006/relationships/metadata/core-properties" Id="rId2"/>
    <Relationship Target="docProps/app.xml" Type="http://schemas.openxmlformats.org/officeDocument/2006/relationships/extended-properties" Id="rId3"/>
</Relationships>

</file>

<file path=word/document.xml><?xml version="1.0" encoding="utf-8"?>
<w:document xmlns:w="http://schemas.openxmlformats.org/wordprocessingml/2006/main" xmlns:w15="http://schemas.microsoft.com/office/word/2012/wordml" xmlns:w14="http://schemas.microsoft.com/office/word/2010/wordml" xmlns:m="http://schemas.openxmlformats.org/officeDocument/2006/math" xmlns:r="http://schemas.openxmlformats.org/officeDocument/2006/relationships" xmlns:wp="http://schemas.openxmlformats.org/drawingml/2006/wordprocessingDrawing" xmlns:a="http://schemas.openxmlformats.org/drawingml/2006/main" xmlns:wp14="http://schemas.microsoft.com/office/word/2010/wordprocessingDrawing" xmlns:mc="http://schemas.openxmlformats.org/markup-compatibility/2006" xmlns:a14="http://schemas.microsoft.com/office/drawing/2010/main"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xvml="urn:schemas-microsoft-com:office:excel" xmlns:o="urn:schemas-microsoft-com:office:office"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msink="http://schemas.microsoft.com/ink/2010/main" xmlns:cdr14="http://schemas.microsoft.com/office/drawing/2010/chartDrawing" xmlns:c15="http://schemas.microsoft.com/office/drawing/2012/chart" xmlns:cs="http://schemas.microsoft.com/office/drawing/2012/chartStyle" xmlns:ns38="http://www.w3.org/1998/Math/MathML" xmlns:ns39="http://www.w3.org/2003/InkML" xmlns:a13cmd="http://schemas.microsoft.com/office/drawing/2013/main/command" xmlns:cx="http://schemas.microsoft.com/office/drawing/2014/chartex" xmlns:c16="http://schemas.microsoft.com/office/drawing/2014/chart" xmlns:dgm1611="http://schemas.microsoft.com/office/drawing/2016/11/diagram" xmlns:c173="http://schemas.microsoft.com/office/drawing/2017/03/chart" xmlns:am3d="http://schemas.microsoft.com/office/drawing/2017/model3d" xmlns:an18="http://schemas.microsoft.com/office/drawing/2018/animation" xmlns:anam3d="http://schemas.microsoft.com/office/drawing/2018/animation/model3d" xmlns:iact="http://schemas.microsoft.com/office/powerpoint/2014/inkAction" xmlns:thm15="http://schemas.microsoft.com/office/thememl/2012/main" xmlns:wps="http://schemas.microsoft.com/office/word/2010/wordprocessingShape" xmlns:wpc="http://schemas.microsoft.com/office/word/2010/wordprocessingCanvas" xmlns:wpg="http://schemas.microsoft.com/office/word/2010/wordprocessingGroup"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xmlns:dgm14="http://schemas.microsoft.com/office/drawing/2010/diagram" xmlns:a15="http://schemas.microsoft.com/office/drawing/2012/main" xmlns:pic14="http://schemas.microsoft.com/office/drawing/2010/picture" xmlns:c16ac="http://schemas.microsoft.com/office/drawing/2014/chart/ac" xmlns:a16="http://schemas.microsoft.com/office/drawing/2014/main" xmlns:a1611="http://schemas.microsoft.com/office/drawing/2016/11/main" xmlns:dgm1612="http://schemas.microsoft.com/office/drawing/2016/12/diagram" xmlns:a16svg="http://schemas.microsoft.com/office/drawing/2016/SVG/main" xmlns:adec="http://schemas.microsoft.com/office/drawing/2017/decorative" xmlns:a18hc="http://schemas.microsoft.com/office/drawing/2018/hyperlinkcolor" xmlns:wp15="http://schemas.microsoft.com/office/word/2012/wordprocessingDrawing">
  <w:body>
    <!-- Created by docx4j 11.4.8 (Apache licensed) using REFERENCE JAXB in BellSoft Java 17.0.7 on Linux -->
    <w:p>
      <w:pPr>
        <w:spacing w:before="0" w:after="0" w:line="408"/>
        <w:ind w:left="120"/>
        <w:jc w:val="center"/>
      </w:pPr>
      <w:bookmarkStart w:name="block-48637673" w:id="0"/>
      <w:r>
        <w:rPr>
          <w:rFonts w:ascii="Times New Roman" w:hAnsi="Times New Roman"/>
          <w:b/>
          <w:i w:val="false"/>
          <w:color w:val="000000"/>
          <w:sz w:val="28"/>
        </w:rPr>
        <w:t>МИНИСТЕРСТВО ПРОСВЕЩЕНИЯ РОССИЙСКОЙ ФЕДЕРАЦИИ</w:t>
      </w:r>
    </w:p>
    <w:p>
      <w:pPr>
        <w:spacing w:before="0" w:after="0" w:line="408"/>
        <w:ind w:left="120"/>
        <w:jc w:val="center"/>
      </w:pPr>
    </w:p>
    <w:p>
      <w:pPr>
        <w:spacing w:before="0" w:after="0" w:line="408"/>
        <w:ind w:left="120"/>
        <w:jc w:val="center"/>
      </w:pPr>
    </w:p>
    <w:p>
      <w:pPr>
        <w:spacing w:before="0" w:after="0" w:line="408"/>
        <w:ind w:left="120"/>
        <w:jc w:val="center"/>
      </w:pPr>
      <w:r>
        <w:rPr>
          <w:rFonts w:ascii="Times New Roman" w:hAnsi="Times New Roman"/>
          <w:b/>
          <w:i w:val="false"/>
          <w:color w:val="000000"/>
          <w:sz w:val="28"/>
        </w:rPr>
        <w:t>МБОУ Лицей с. Нижнеяркеево</w:t>
      </w:r>
    </w:p>
    <w:p>
      <w:pPr>
        <w:spacing w:before="0" w:after="0"/>
        <w:ind w:left="120"/>
        <w:jc w:val="left"/>
      </w:pPr>
    </w:p>
    <w:p>
      <w:pPr>
        <w:spacing w:before="0" w:after="0"/>
        <w:ind w:left="120"/>
        <w:jc w:val="left"/>
      </w:pPr>
    </w:p>
    <w:p>
      <w:pPr>
        <w:spacing w:before="0" w:after="0"/>
        <w:ind w:left="120"/>
        <w:jc w:val="left"/>
      </w:pPr>
    </w:p>
    <w:p>
      <w:pPr>
        <w:spacing w:before="0" w:after="0"/>
        <w:ind w:left="120"/>
        <w:jc w:val="left"/>
      </w:pPr>
    </w:p>
    <w:tbl>
      <w:tblPr>
        <w:tblStyle w:val="a3"/>
        <w:tblW w:w="0" w:type="auto"/>
        <w:tblBorders>
          <w:top w:val="none" w:color="auto" w:sz="0" w:space="0"/>
          <w:left w:val="none" w:color="auto" w:sz="0" w:space="0"/>
          <w:bottom w:val="none" w:color="auto" w:sz="0" w:space="0"/>
          <w:right w:val="none" w:color="auto" w:sz="0" w:space="0"/>
          <w:insideH w:val="none" w:color="auto" w:sz="0" w:space="0"/>
          <w:insideV w:val="none" w:color="auto" w:sz="0" w:space="0"/>
        </w:tblBorders>
        <w:tblLook w:firstRow="1" w:lastRow="0" w:firstColumn="1" w:lastColumn="0" w:noHBand="0" w:noVBand="1" w:val="04A0"/>
      </w:tblPr>
      <w:tblGrid>
        <w:gridCol w:w="3114"/>
        <w:gridCol w:w="3115"/>
        <w:gridCol w:w="3115"/>
      </w:tblGrid>
      <w:tr w:rsidRPr="00E2220E" w:rsidR="00C53FFE" w:rsidTr="000D4161" w14:paraId="26A8C608" w14:textId="77777777">
        <w:tc>
          <w:tcPr>
            <w:tcW w:w="3114" w:type="dxa"/>
          </w:tcPr>
          <w:p w:rsidRPr="0040209D" w:rsidR="00C53FFE" w:rsidP="000D4161" w:rsidRDefault="00C53FFE" w14:paraId="1C4917E0" w14:textId="77777777">
            <w:pPr>
              <w:autoSpaceDE w:val="false"/>
              <w:autoSpaceDN w:val="false"/>
              <w:spacing w:after="120"/>
              <w:jc w:val="both"/>
              <w:rPr>
                <w:rFonts w:ascii="Times New Roman" w:hAnsi="Times New Roman" w:eastAsia="Times New Roman"/>
                <w:color w:val="000000"/>
                <w:sz w:val="28"/>
                <w:szCs w:val="28"/>
                <w:lang w:val="ru-RU"/>
              </w:rPr>
            </w:pPr>
            <w:r w:rsidRPr="0040209D">
              <w:rPr>
                <w:rFonts w:ascii="Times New Roman" w:hAnsi="Times New Roman" w:eastAsia="Times New Roman"/>
                <w:color w:val="000000"/>
                <w:sz w:val="28"/>
                <w:szCs w:val="28"/>
                <w:lang w:val="ru-RU"/>
              </w:rPr>
              <w:t>РАССМОТРЕНО</w:t>
            </w:r>
          </w:p>
          <w:p w:rsidRPr="008944ED" w:rsidR="004E6975" w:rsidP="004E6975" w:rsidRDefault="004E6975" w14:paraId="4692BCC6" w14:textId="460389BA">
            <w:pPr>
              <w:autoSpaceDE w:val="false"/>
              <w:autoSpaceDN w:val="false"/>
              <w:spacing w:after="120"/>
              <w:rPr>
                <w:rFonts w:ascii="Times New Roman" w:hAnsi="Times New Roman" w:eastAsia="Times New Roman"/>
                <w:color w:val="000000"/>
                <w:sz w:val="28"/>
                <w:szCs w:val="28"/>
                <w:lang w:val="ru-RU"/>
              </w:rPr>
            </w:pPr>
            <w:r w:rsidRPr="008944ED">
              <w:rPr>
                <w:rFonts w:ascii="Times New Roman" w:hAnsi="Times New Roman" w:eastAsia="Times New Roman"/>
                <w:color w:val="000000"/>
                <w:sz w:val="28"/>
                <w:szCs w:val="28"/>
                <w:lang w:val="ru-RU"/>
              </w:rPr>
              <w:t>[Укажите должность]</w:t>
            </w:r>
            <w:proofErr w:type="spellStart"/>
            <w:r>
              <w:rPr>
                <w:rFonts w:ascii="Times New Roman" w:hAnsi="Times New Roman" w:eastAsia="Times New Roman"/>
                <w:color w:val="000000"/>
                <w:sz w:val="28"/>
                <w:szCs w:val="28"/>
              </w:rPr>
            </w:r>
            <w:proofErr w:type="spellEnd"/>
            <w:r w:rsidRPr="008944ED">
              <w:rPr>
                <w:rFonts w:ascii="Times New Roman" w:hAnsi="Times New Roman" w:eastAsia="Times New Roman"/>
                <w:color w:val="000000"/>
                <w:sz w:val="28"/>
                <w:szCs w:val="28"/>
                <w:lang w:val="ru-RU"/>
              </w:rPr>
            </w:r>
          </w:p>
          <w:p w:rsidR="004E6975" w:rsidP="004E6975" w:rsidRDefault="004E6975" w14:paraId="0660D585" w14:textId="77777777">
            <w:pPr>
              <w:autoSpaceDE w:val="false"/>
              <w:autoSpaceDN w:val="false"/>
              <w:spacing w:after="120" w:line="240" w:lineRule="auto"/>
              <w:rPr>
                <w:rFonts w:ascii="Times New Roman" w:hAnsi="Times New Roman" w:eastAsia="Times New Roman"/>
                <w:color w:val="000000"/>
                <w:sz w:val="24"/>
                <w:szCs w:val="24"/>
                <w:lang w:val="ru-RU"/>
              </w:rPr>
            </w:pPr>
            <w:r>
              <w:rPr>
                <w:rFonts w:ascii="Times New Roman" w:hAnsi="Times New Roman" w:eastAsia="Times New Roman"/>
                <w:color w:val="000000"/>
                <w:sz w:val="24"/>
                <w:szCs w:val="24"/>
                <w:lang w:val="ru-RU"/>
              </w:rPr>
              <w:t xml:space="preserve">________________________ </w:t>
            </w:r>
          </w:p>
          <w:p w:rsidRPr="008944ED" w:rsidR="004E6975" w:rsidP="004E6975" w:rsidRDefault="004E6975" w14:paraId="4BEBFDC6" w14:textId="5F4E5880">
            <w:pPr>
              <w:autoSpaceDE w:val="false"/>
              <w:autoSpaceDN w:val="false"/>
              <w:spacing w:after="0" w:line="240" w:lineRule="auto"/>
              <w:jc w:val="right"/>
              <w:rPr>
                <w:rFonts w:ascii="Times New Roman" w:hAnsi="Times New Roman" w:eastAsia="Times New Roman"/>
                <w:color w:val="000000"/>
                <w:sz w:val="24"/>
                <w:szCs w:val="24"/>
                <w:lang w:val="ru-RU"/>
              </w:rPr>
            </w:pPr>
            <w:r w:rsidRPr="008944ED">
              <w:rPr>
                <w:rFonts w:ascii="Times New Roman" w:hAnsi="Times New Roman" w:eastAsia="Times New Roman"/>
                <w:color w:val="000000"/>
                <w:sz w:val="24"/>
                <w:szCs w:val="24"/>
                <w:lang w:val="ru-RU"/>
              </w:rPr>
              <w:t>[укажите ФИО]</w:t>
            </w:r>
            <w:proofErr w:type="spellStart"/>
            <w:r>
              <w:rPr>
                <w:rFonts w:ascii="Times New Roman" w:hAnsi="Times New Roman" w:eastAsia="Times New Roman"/>
                <w:color w:val="000000"/>
                <w:sz w:val="24"/>
                <w:szCs w:val="24"/>
              </w:rPr>
            </w:r>
            <w:proofErr w:type="spellEnd"/>
            <w:r w:rsidRPr="008944ED">
              <w:rPr>
                <w:rFonts w:ascii="Times New Roman" w:hAnsi="Times New Roman" w:eastAsia="Times New Roman"/>
                <w:color w:val="000000"/>
                <w:sz w:val="24"/>
                <w:szCs w:val="24"/>
                <w:lang w:val="ru-RU"/>
              </w:rPr>
            </w:r>
          </w:p>
          <w:p w:rsidR="004E6975" w:rsidP="004E6975" w:rsidRDefault="004E6975" w14:paraId="37736015" w14:textId="6E67492A">
            <w:pPr>
              <w:autoSpaceDE w:val="false"/>
              <w:autoSpaceDN w:val="false"/>
              <w:spacing w:after="0" w:line="240" w:lineRule="auto"/>
              <w:rPr>
                <w:rFonts w:ascii="Times New Roman" w:hAnsi="Times New Roman" w:eastAsia="Times New Roman"/>
                <w:color w:val="000000"/>
                <w:sz w:val="24"/>
                <w:szCs w:val="24"/>
                <w:lang w:val="ru-RU"/>
              </w:rPr>
            </w:pPr>
            <w:r w:rsidRPr="00344265">
              <w:rPr>
                <w:rFonts w:ascii="Times New Roman" w:hAnsi="Times New Roman" w:eastAsia="Times New Roman"/>
                <w:color w:val="000000"/>
                <w:sz w:val="24"/>
                <w:szCs w:val="24"/>
                <w:lang w:val="ru-RU"/>
              </w:rPr>
              <w:t>[Номер приказа]</w:t>
            </w:r>
            <w:proofErr w:type="spellStart"/>
            <w:r>
              <w:rPr>
                <w:rFonts w:ascii="Times New Roman" w:hAnsi="Times New Roman" w:eastAsia="Times New Roman"/>
                <w:color w:val="000000"/>
                <w:sz w:val="24"/>
                <w:szCs w:val="24"/>
              </w:rPr>
            </w:r>
            <w:proofErr w:type="spellEnd"/>
            <w:r w:rsidRPr="00344265">
              <w:rPr>
                <w:rFonts w:ascii="Times New Roman" w:hAnsi="Times New Roman" w:eastAsia="Times New Roman"/>
                <w:color w:val="000000"/>
                <w:sz w:val="24"/>
                <w:szCs w:val="24"/>
                <w:lang w:val="ru-RU"/>
              </w:rPr>
            </w:r>
            <w:r>
              <w:rPr>
                <w:rFonts w:ascii="Times New Roman" w:hAnsi="Times New Roman" w:eastAsia="Times New Roman"/>
                <w:color w:val="000000"/>
                <w:sz w:val="24"/>
                <w:szCs w:val="24"/>
                <w:lang w:val="ru-RU"/>
              </w:rPr>
              <w:t xml:space="preserve"> от «</w:t>
            </w:r>
            <w:r w:rsidRPr="00344265">
              <w:rPr>
                <w:rFonts w:ascii="Times New Roman" w:hAnsi="Times New Roman" w:eastAsia="Times New Roman"/>
                <w:color w:val="000000"/>
                <w:sz w:val="24"/>
                <w:szCs w:val="24"/>
                <w:lang w:val="ru-RU"/>
              </w:rPr>
              <w:t>[число]</w:t>
            </w:r>
            <w:proofErr w:type="spellStart"/>
            <w:r>
              <w:rPr>
                <w:rFonts w:ascii="Times New Roman" w:hAnsi="Times New Roman" w:eastAsia="Times New Roman"/>
                <w:color w:val="000000"/>
                <w:sz w:val="24"/>
                <w:szCs w:val="24"/>
              </w:rPr>
            </w:r>
            <w:proofErr w:type="spellEnd"/>
            <w:r w:rsidRPr="00344265">
              <w:rPr>
                <w:rFonts w:ascii="Times New Roman" w:hAnsi="Times New Roman" w:eastAsia="Times New Roman"/>
                <w:color w:val="000000"/>
                <w:sz w:val="24"/>
                <w:szCs w:val="24"/>
                <w:lang w:val="ru-RU"/>
              </w:rPr>
            </w:r>
            <w:r>
              <w:rPr>
                <w:rFonts w:ascii="Times New Roman" w:hAnsi="Times New Roman" w:eastAsia="Times New Roman"/>
                <w:color w:val="000000"/>
                <w:sz w:val="24"/>
                <w:szCs w:val="24"/>
                <w:lang w:val="ru-RU"/>
              </w:rPr>
              <w:t xml:space="preserve">» </w:t>
            </w:r>
            <w:r w:rsidRPr="00344265">
              <w:rPr>
                <w:rFonts w:ascii="Times New Roman" w:hAnsi="Times New Roman" w:eastAsia="Times New Roman"/>
                <w:color w:val="000000"/>
                <w:sz w:val="24"/>
                <w:szCs w:val="24"/>
                <w:lang w:val="ru-RU"/>
              </w:rPr>
              <w:t>[месяц]</w:t>
            </w:r>
            <w:proofErr w:type="spellStart"/>
            <w:proofErr w:type="gramStart"/>
            <w:r>
              <w:rPr>
                <w:rFonts w:ascii="Times New Roman" w:hAnsi="Times New Roman" w:eastAsia="Times New Roman"/>
                <w:color w:val="000000"/>
                <w:sz w:val="24"/>
                <w:szCs w:val="24"/>
              </w:rPr>
            </w:r>
            <w:proofErr w:type="spellEnd"/>
            <w:r w:rsidRPr="00344265">
              <w:rPr>
                <w:rFonts w:ascii="Times New Roman" w:hAnsi="Times New Roman" w:eastAsia="Times New Roman"/>
                <w:color w:val="000000"/>
                <w:sz w:val="24"/>
                <w:szCs w:val="24"/>
                <w:lang w:val="ru-RU"/>
              </w:rPr>
            </w:r>
            <w:r>
              <w:rPr>
                <w:rFonts w:ascii="Times New Roman" w:hAnsi="Times New Roman" w:eastAsia="Times New Roman"/>
                <w:color w:val="000000"/>
                <w:sz w:val="24"/>
                <w:szCs w:val="24"/>
              </w:rPr>
              <w:t xml:space="preserve">  </w:t>
            </w:r>
            <w:proofErr w:type="gramEnd"/>
            <w:r>
              <w:rPr>
                <w:rFonts w:ascii="Times New Roman" w:hAnsi="Times New Roman" w:eastAsia="Times New Roman"/>
                <w:color w:val="000000"/>
                <w:sz w:val="24"/>
                <w:szCs w:val="24"/>
              </w:rPr>
              <w:t xml:space="preserve"> </w:t>
            </w:r>
            <w:r w:rsidRPr="004E6975">
              <w:rPr>
                <w:rFonts w:ascii="Times New Roman" w:hAnsi="Times New Roman" w:eastAsia="Times New Roman"/>
                <w:color w:val="000000"/>
                <w:sz w:val="24"/>
                <w:szCs w:val="24"/>
                <w:lang w:val="ru-RU"/>
              </w:rPr>
              <w:t>[год]</w:t>
            </w:r>
            <w:proofErr w:type="spellStart"/>
            <w:r>
              <w:rPr>
                <w:rFonts w:ascii="Times New Roman" w:hAnsi="Times New Roman" w:eastAsia="Times New Roman"/>
                <w:color w:val="000000"/>
                <w:sz w:val="24"/>
                <w:szCs w:val="24"/>
              </w:rPr>
            </w:r>
            <w:proofErr w:type="spellEnd"/>
            <w:r w:rsidRPr="004E6975">
              <w:rPr>
                <w:rFonts w:ascii="Times New Roman" w:hAnsi="Times New Roman" w:eastAsia="Times New Roman"/>
                <w:color w:val="000000"/>
                <w:sz w:val="24"/>
                <w:szCs w:val="24"/>
                <w:lang w:val="ru-RU"/>
              </w:rPr>
            </w:r>
            <w:r>
              <w:rPr>
                <w:rFonts w:ascii="Times New Roman" w:hAnsi="Times New Roman" w:eastAsia="Times New Roman"/>
                <w:color w:val="000000"/>
                <w:sz w:val="24"/>
                <w:szCs w:val="24"/>
                <w:lang w:val="ru-RU"/>
              </w:rPr>
              <w:t xml:space="preserve"> г.</w:t>
            </w:r>
          </w:p>
          <w:p w:rsidRPr="0040209D" w:rsidR="00C53FFE" w:rsidP="000D4161" w:rsidRDefault="00C53FFE" w14:paraId="5EFBAE4E" w14:textId="77777777">
            <w:pPr>
              <w:autoSpaceDE w:val="false"/>
              <w:autoSpaceDN w:val="false"/>
              <w:spacing w:after="120" w:line="240" w:lineRule="auto"/>
              <w:jc w:val="both"/>
              <w:rPr>
                <w:rFonts w:ascii="Times New Roman" w:hAnsi="Times New Roman" w:eastAsia="Times New Roman"/>
                <w:color w:val="000000"/>
                <w:sz w:val="24"/>
                <w:szCs w:val="24"/>
                <w:lang w:val="ru-RU"/>
              </w:rPr>
            </w:pPr>
          </w:p>
        </w:tc>
        <w:tc>
          <w:tcPr>
            <w:tcW w:w="3115" w:type="dxa"/>
          </w:tcPr>
          <w:p w:rsidRPr="0040209D" w:rsidR="00C53FFE" w:rsidP="000D4161" w:rsidRDefault="00C53FFE" w14:paraId="785AC6EA" w14:textId="77777777">
            <w:pPr>
              <w:autoSpaceDE w:val="false"/>
              <w:autoSpaceDN w:val="false"/>
              <w:spacing w:after="120"/>
              <w:rPr>
                <w:rFonts w:ascii="Times New Roman" w:hAnsi="Times New Roman" w:eastAsia="Times New Roman"/>
                <w:color w:val="000000"/>
                <w:sz w:val="28"/>
                <w:szCs w:val="28"/>
                <w:lang w:val="ru-RU"/>
              </w:rPr>
            </w:pPr>
            <w:r w:rsidRPr="0040209D">
              <w:rPr>
                <w:rFonts w:ascii="Times New Roman" w:hAnsi="Times New Roman" w:eastAsia="Times New Roman"/>
                <w:color w:val="000000"/>
                <w:sz w:val="28"/>
                <w:szCs w:val="28"/>
                <w:lang w:val="ru-RU"/>
              </w:rPr>
              <w:t>СОГЛАСОВАНО</w:t>
            </w:r>
          </w:p>
          <w:p w:rsidRPr="008944ED" w:rsidR="004E6975" w:rsidP="004E6975" w:rsidRDefault="004E6975" w14:paraId="5A426C1A" w14:textId="616ED2BB">
            <w:pPr>
              <w:autoSpaceDE w:val="false"/>
              <w:autoSpaceDN w:val="false"/>
              <w:spacing w:after="120"/>
              <w:rPr>
                <w:rFonts w:ascii="Times New Roman" w:hAnsi="Times New Roman" w:eastAsia="Times New Roman"/>
                <w:color w:val="000000"/>
                <w:sz w:val="28"/>
                <w:szCs w:val="28"/>
                <w:lang w:val="ru-RU"/>
              </w:rPr>
            </w:pPr>
            <w:r w:rsidRPr="008944ED">
              <w:rPr>
                <w:rFonts w:ascii="Times New Roman" w:hAnsi="Times New Roman" w:eastAsia="Times New Roman"/>
                <w:color w:val="000000"/>
                <w:sz w:val="28"/>
                <w:szCs w:val="28"/>
                <w:lang w:val="ru-RU"/>
              </w:rPr>
              <w:t>[Укажите должность]</w:t>
            </w:r>
            <w:proofErr w:type="spellStart"/>
            <w:r>
              <w:rPr>
                <w:rFonts w:ascii="Times New Roman" w:hAnsi="Times New Roman" w:eastAsia="Times New Roman"/>
                <w:color w:val="000000"/>
                <w:sz w:val="28"/>
                <w:szCs w:val="28"/>
              </w:rPr>
            </w:r>
            <w:proofErr w:type="spellEnd"/>
            <w:r w:rsidRPr="008944ED">
              <w:rPr>
                <w:rFonts w:ascii="Times New Roman" w:hAnsi="Times New Roman" w:eastAsia="Times New Roman"/>
                <w:color w:val="000000"/>
                <w:sz w:val="28"/>
                <w:szCs w:val="28"/>
                <w:lang w:val="ru-RU"/>
              </w:rPr>
            </w:r>
          </w:p>
          <w:p w:rsidR="004E6975" w:rsidP="004E6975" w:rsidRDefault="004E6975" w14:paraId="413A0D31" w14:textId="77777777">
            <w:pPr>
              <w:autoSpaceDE w:val="false"/>
              <w:autoSpaceDN w:val="false"/>
              <w:spacing w:after="120" w:line="240" w:lineRule="auto"/>
              <w:rPr>
                <w:rFonts w:ascii="Times New Roman" w:hAnsi="Times New Roman" w:eastAsia="Times New Roman"/>
                <w:color w:val="000000"/>
                <w:sz w:val="24"/>
                <w:szCs w:val="24"/>
                <w:lang w:val="ru-RU"/>
              </w:rPr>
            </w:pPr>
            <w:r>
              <w:rPr>
                <w:rFonts w:ascii="Times New Roman" w:hAnsi="Times New Roman" w:eastAsia="Times New Roman"/>
                <w:color w:val="000000"/>
                <w:sz w:val="24"/>
                <w:szCs w:val="24"/>
                <w:lang w:val="ru-RU"/>
              </w:rPr>
              <w:t xml:space="preserve">________________________ </w:t>
            </w:r>
          </w:p>
          <w:p w:rsidRPr="008944ED" w:rsidR="004E6975" w:rsidP="004E6975" w:rsidRDefault="004E6975" w14:paraId="6B18F248" w14:textId="5EF4DBA4">
            <w:pPr>
              <w:autoSpaceDE w:val="false"/>
              <w:autoSpaceDN w:val="false"/>
              <w:spacing w:after="0" w:line="240" w:lineRule="auto"/>
              <w:jc w:val="right"/>
              <w:rPr>
                <w:rFonts w:ascii="Times New Roman" w:hAnsi="Times New Roman" w:eastAsia="Times New Roman"/>
                <w:color w:val="000000"/>
                <w:sz w:val="24"/>
                <w:szCs w:val="24"/>
                <w:lang w:val="ru-RU"/>
              </w:rPr>
            </w:pPr>
            <w:r w:rsidRPr="008944ED">
              <w:rPr>
                <w:rFonts w:ascii="Times New Roman" w:hAnsi="Times New Roman" w:eastAsia="Times New Roman"/>
                <w:color w:val="000000"/>
                <w:sz w:val="24"/>
                <w:szCs w:val="24"/>
                <w:lang w:val="ru-RU"/>
              </w:rPr>
              <w:t>[укажите ФИО]</w:t>
            </w:r>
            <w:proofErr w:type="spellStart"/>
            <w:r>
              <w:rPr>
                <w:rFonts w:ascii="Times New Roman" w:hAnsi="Times New Roman" w:eastAsia="Times New Roman"/>
                <w:color w:val="000000"/>
                <w:sz w:val="24"/>
                <w:szCs w:val="24"/>
              </w:rPr>
            </w:r>
            <w:proofErr w:type="spellEnd"/>
            <w:r w:rsidRPr="008944ED">
              <w:rPr>
                <w:rFonts w:ascii="Times New Roman" w:hAnsi="Times New Roman" w:eastAsia="Times New Roman"/>
                <w:color w:val="000000"/>
                <w:sz w:val="24"/>
                <w:szCs w:val="24"/>
                <w:lang w:val="ru-RU"/>
              </w:rPr>
            </w:r>
          </w:p>
          <w:p w:rsidR="004E6975" w:rsidP="004E6975" w:rsidRDefault="004E6975" w14:paraId="37139A0F" w14:textId="0F5E1330">
            <w:pPr>
              <w:autoSpaceDE w:val="false"/>
              <w:autoSpaceDN w:val="false"/>
              <w:spacing w:after="0" w:line="240" w:lineRule="auto"/>
              <w:rPr>
                <w:rFonts w:ascii="Times New Roman" w:hAnsi="Times New Roman" w:eastAsia="Times New Roman"/>
                <w:color w:val="000000"/>
                <w:sz w:val="24"/>
                <w:szCs w:val="24"/>
                <w:lang w:val="ru-RU"/>
              </w:rPr>
            </w:pPr>
            <w:r w:rsidRPr="00344265">
              <w:rPr>
                <w:rFonts w:ascii="Times New Roman" w:hAnsi="Times New Roman" w:eastAsia="Times New Roman"/>
                <w:color w:val="000000"/>
                <w:sz w:val="24"/>
                <w:szCs w:val="24"/>
                <w:lang w:val="ru-RU"/>
              </w:rPr>
              <w:t>[Номер приказа]</w:t>
            </w:r>
            <w:proofErr w:type="spellStart"/>
            <w:r>
              <w:rPr>
                <w:rFonts w:ascii="Times New Roman" w:hAnsi="Times New Roman" w:eastAsia="Times New Roman"/>
                <w:color w:val="000000"/>
                <w:sz w:val="24"/>
                <w:szCs w:val="24"/>
              </w:rPr>
            </w:r>
            <w:proofErr w:type="spellEnd"/>
            <w:r w:rsidRPr="00344265">
              <w:rPr>
                <w:rFonts w:ascii="Times New Roman" w:hAnsi="Times New Roman" w:eastAsia="Times New Roman"/>
                <w:color w:val="000000"/>
                <w:sz w:val="24"/>
                <w:szCs w:val="24"/>
                <w:lang w:val="ru-RU"/>
              </w:rPr>
            </w:r>
            <w:r>
              <w:rPr>
                <w:rFonts w:ascii="Times New Roman" w:hAnsi="Times New Roman" w:eastAsia="Times New Roman"/>
                <w:color w:val="000000"/>
                <w:sz w:val="24"/>
                <w:szCs w:val="24"/>
                <w:lang w:val="ru-RU"/>
              </w:rPr>
              <w:t xml:space="preserve"> от «</w:t>
            </w:r>
            <w:r w:rsidRPr="00344265">
              <w:rPr>
                <w:rFonts w:ascii="Times New Roman" w:hAnsi="Times New Roman" w:eastAsia="Times New Roman"/>
                <w:color w:val="000000"/>
                <w:sz w:val="24"/>
                <w:szCs w:val="24"/>
                <w:lang w:val="ru-RU"/>
              </w:rPr>
              <w:t>[число]</w:t>
            </w:r>
            <w:proofErr w:type="spellStart"/>
            <w:r>
              <w:rPr>
                <w:rFonts w:ascii="Times New Roman" w:hAnsi="Times New Roman" w:eastAsia="Times New Roman"/>
                <w:color w:val="000000"/>
                <w:sz w:val="24"/>
                <w:szCs w:val="24"/>
              </w:rPr>
            </w:r>
            <w:proofErr w:type="spellEnd"/>
            <w:r w:rsidRPr="00344265">
              <w:rPr>
                <w:rFonts w:ascii="Times New Roman" w:hAnsi="Times New Roman" w:eastAsia="Times New Roman"/>
                <w:color w:val="000000"/>
                <w:sz w:val="24"/>
                <w:szCs w:val="24"/>
                <w:lang w:val="ru-RU"/>
              </w:rPr>
            </w:r>
            <w:r>
              <w:rPr>
                <w:rFonts w:ascii="Times New Roman" w:hAnsi="Times New Roman" w:eastAsia="Times New Roman"/>
                <w:color w:val="000000"/>
                <w:sz w:val="24"/>
                <w:szCs w:val="24"/>
                <w:lang w:val="ru-RU"/>
              </w:rPr>
              <w:t xml:space="preserve">» </w:t>
            </w:r>
            <w:r w:rsidRPr="00344265">
              <w:rPr>
                <w:rFonts w:ascii="Times New Roman" w:hAnsi="Times New Roman" w:eastAsia="Times New Roman"/>
                <w:color w:val="000000"/>
                <w:sz w:val="24"/>
                <w:szCs w:val="24"/>
                <w:lang w:val="ru-RU"/>
              </w:rPr>
              <w:t>[месяц]</w:t>
            </w:r>
            <w:proofErr w:type="spellStart"/>
            <w:proofErr w:type="gramStart"/>
            <w:r>
              <w:rPr>
                <w:rFonts w:ascii="Times New Roman" w:hAnsi="Times New Roman" w:eastAsia="Times New Roman"/>
                <w:color w:val="000000"/>
                <w:sz w:val="24"/>
                <w:szCs w:val="24"/>
              </w:rPr>
            </w:r>
            <w:proofErr w:type="spellEnd"/>
            <w:r w:rsidRPr="00344265">
              <w:rPr>
                <w:rFonts w:ascii="Times New Roman" w:hAnsi="Times New Roman" w:eastAsia="Times New Roman"/>
                <w:color w:val="000000"/>
                <w:sz w:val="24"/>
                <w:szCs w:val="24"/>
                <w:lang w:val="ru-RU"/>
              </w:rPr>
            </w:r>
            <w:r w:rsidRPr="00E2220E" w:rsidR="00E2220E">
              <w:rPr>
                <w:rFonts w:ascii="Times New Roman" w:hAnsi="Times New Roman" w:eastAsia="Times New Roman"/>
                <w:color w:val="000000"/>
                <w:sz w:val="24"/>
                <w:szCs w:val="24"/>
                <w:lang w:val="ru-RU"/>
              </w:rPr>
              <w:t xml:space="preserve">  </w:t>
            </w:r>
            <w:r w:rsidRPr="00344265">
              <w:rPr>
                <w:rFonts w:ascii="Times New Roman" w:hAnsi="Times New Roman" w:eastAsia="Times New Roman"/>
                <w:color w:val="000000"/>
                <w:sz w:val="24"/>
                <w:szCs w:val="24"/>
                <w:lang w:val="ru-RU"/>
              </w:rPr>
              <w:t xml:space="preserve"> </w:t>
            </w:r>
            <w:proofErr w:type="gramEnd"/>
            <w:r w:rsidRPr="004E6975">
              <w:rPr>
                <w:rFonts w:ascii="Times New Roman" w:hAnsi="Times New Roman" w:eastAsia="Times New Roman"/>
                <w:color w:val="000000"/>
                <w:sz w:val="24"/>
                <w:szCs w:val="24"/>
                <w:lang w:val="ru-RU"/>
              </w:rPr>
              <w:t>[год]</w:t>
            </w:r>
            <w:proofErr w:type="spellStart"/>
            <w:r>
              <w:rPr>
                <w:rFonts w:ascii="Times New Roman" w:hAnsi="Times New Roman" w:eastAsia="Times New Roman"/>
                <w:color w:val="000000"/>
                <w:sz w:val="24"/>
                <w:szCs w:val="24"/>
              </w:rPr>
            </w:r>
            <w:proofErr w:type="spellEnd"/>
            <w:r w:rsidRPr="004E6975">
              <w:rPr>
                <w:rFonts w:ascii="Times New Roman" w:hAnsi="Times New Roman" w:eastAsia="Times New Roman"/>
                <w:color w:val="000000"/>
                <w:sz w:val="24"/>
                <w:szCs w:val="24"/>
                <w:lang w:val="ru-RU"/>
              </w:rPr>
            </w:r>
            <w:r>
              <w:rPr>
                <w:rFonts w:ascii="Times New Roman" w:hAnsi="Times New Roman" w:eastAsia="Times New Roman"/>
                <w:color w:val="000000"/>
                <w:sz w:val="24"/>
                <w:szCs w:val="24"/>
                <w:lang w:val="ru-RU"/>
              </w:rPr>
              <w:t xml:space="preserve"> г.</w:t>
            </w:r>
          </w:p>
          <w:p w:rsidRPr="0040209D" w:rsidR="00C53FFE" w:rsidP="000D4161" w:rsidRDefault="00C53FFE" w14:paraId="6E0A703E" w14:textId="77777777">
            <w:pPr>
              <w:autoSpaceDE w:val="false"/>
              <w:autoSpaceDN w:val="false"/>
              <w:spacing w:after="120" w:line="240" w:lineRule="auto"/>
              <w:jc w:val="both"/>
              <w:rPr>
                <w:rFonts w:ascii="Times New Roman" w:hAnsi="Times New Roman" w:eastAsia="Times New Roman"/>
                <w:color w:val="000000"/>
                <w:sz w:val="24"/>
                <w:szCs w:val="24"/>
                <w:lang w:val="ru-RU"/>
              </w:rPr>
            </w:pPr>
          </w:p>
        </w:tc>
        <w:tc>
          <w:tcPr>
            <w:tcW w:w="3115" w:type="dxa"/>
          </w:tcPr>
          <w:p w:rsidR="000E6D86" w:rsidP="000E6D86" w:rsidRDefault="000E6D86" w14:paraId="62B4B5BD" w14:textId="0770E67C">
            <w:pPr>
              <w:autoSpaceDE w:val="false"/>
              <w:autoSpaceDN w:val="false"/>
              <w:spacing w:after="120"/>
              <w:rPr>
                <w:rFonts w:ascii="Times New Roman" w:hAnsi="Times New Roman" w:eastAsia="Times New Roman"/>
                <w:color w:val="000000"/>
                <w:sz w:val="28"/>
                <w:szCs w:val="28"/>
                <w:lang w:val="ru-RU"/>
              </w:rPr>
            </w:pPr>
            <w:r>
              <w:rPr>
                <w:rFonts w:ascii="Times New Roman" w:hAnsi="Times New Roman" w:eastAsia="Times New Roman"/>
                <w:color w:val="000000"/>
                <w:sz w:val="28"/>
                <w:szCs w:val="28"/>
                <w:lang w:val="ru-RU"/>
              </w:rPr>
              <w:t>УТВЕРЖДЕНО</w:t>
            </w:r>
          </w:p>
          <w:p w:rsidRPr="008944ED" w:rsidR="000E6D86" w:rsidP="000E6D86" w:rsidRDefault="008610C7" w14:paraId="6422558D" w14:textId="727F7A87">
            <w:pPr>
              <w:autoSpaceDE w:val="false"/>
              <w:autoSpaceDN w:val="false"/>
              <w:spacing w:after="120"/>
              <w:rPr>
                <w:rFonts w:ascii="Times New Roman" w:hAnsi="Times New Roman" w:eastAsia="Times New Roman"/>
                <w:color w:val="000000"/>
                <w:sz w:val="28"/>
                <w:szCs w:val="28"/>
                <w:lang w:val="ru-RU"/>
              </w:rPr>
            </w:pPr>
            <w:r w:rsidRPr="008944ED">
              <w:rPr>
                <w:rFonts w:ascii="Times New Roman" w:hAnsi="Times New Roman" w:eastAsia="Times New Roman"/>
                <w:color w:val="000000"/>
                <w:sz w:val="28"/>
                <w:szCs w:val="28"/>
                <w:lang w:val="ru-RU"/>
              </w:rPr>
              <w:t>[Укажите должность]</w:t>
            </w:r>
            <w:proofErr w:type="spellStart"/>
            <w:r>
              <w:rPr>
                <w:rFonts w:ascii="Times New Roman" w:hAnsi="Times New Roman" w:eastAsia="Times New Roman"/>
                <w:color w:val="000000"/>
                <w:sz w:val="28"/>
                <w:szCs w:val="28"/>
              </w:rPr>
            </w:r>
            <w:proofErr w:type="spellEnd"/>
            <w:r w:rsidRPr="008944ED">
              <w:rPr>
                <w:rFonts w:ascii="Times New Roman" w:hAnsi="Times New Roman" w:eastAsia="Times New Roman"/>
                <w:color w:val="000000"/>
                <w:sz w:val="28"/>
                <w:szCs w:val="28"/>
                <w:lang w:val="ru-RU"/>
              </w:rPr>
            </w:r>
          </w:p>
          <w:p w:rsidR="000E6D86" w:rsidP="000E6D86" w:rsidRDefault="000E6D86" w14:paraId="0BDDA521" w14:textId="247CC06E">
            <w:pPr>
              <w:autoSpaceDE w:val="false"/>
              <w:autoSpaceDN w:val="false"/>
              <w:spacing w:after="120" w:line="240" w:lineRule="auto"/>
              <w:rPr>
                <w:rFonts w:ascii="Times New Roman" w:hAnsi="Times New Roman" w:eastAsia="Times New Roman"/>
                <w:color w:val="000000"/>
                <w:sz w:val="24"/>
                <w:szCs w:val="24"/>
                <w:lang w:val="ru-RU"/>
              </w:rPr>
            </w:pPr>
            <w:r>
              <w:rPr>
                <w:rFonts w:ascii="Times New Roman" w:hAnsi="Times New Roman" w:eastAsia="Times New Roman"/>
                <w:color w:val="000000"/>
                <w:sz w:val="24"/>
                <w:szCs w:val="24"/>
                <w:lang w:val="ru-RU"/>
              </w:rPr>
              <w:t xml:space="preserve">________________________ </w:t>
            </w:r>
          </w:p>
          <w:p w:rsidRPr="008944ED" w:rsidR="0086502D" w:rsidP="0086502D" w:rsidRDefault="0086502D" w14:paraId="003A1438" w14:textId="3639A1FA">
            <w:pPr>
              <w:autoSpaceDE w:val="false"/>
              <w:autoSpaceDN w:val="false"/>
              <w:spacing w:after="0" w:line="240" w:lineRule="auto"/>
              <w:jc w:val="right"/>
              <w:rPr>
                <w:rFonts w:ascii="Times New Roman" w:hAnsi="Times New Roman" w:eastAsia="Times New Roman"/>
                <w:color w:val="000000"/>
                <w:sz w:val="24"/>
                <w:szCs w:val="24"/>
                <w:lang w:val="ru-RU"/>
              </w:rPr>
            </w:pPr>
            <w:r w:rsidRPr="008944ED">
              <w:rPr>
                <w:rFonts w:ascii="Times New Roman" w:hAnsi="Times New Roman" w:eastAsia="Times New Roman"/>
                <w:color w:val="000000"/>
                <w:sz w:val="24"/>
                <w:szCs w:val="24"/>
                <w:lang w:val="ru-RU"/>
              </w:rPr>
              <w:t>[укажите ФИО]</w:t>
            </w:r>
            <w:proofErr w:type="spellStart"/>
            <w:r>
              <w:rPr>
                <w:rFonts w:ascii="Times New Roman" w:hAnsi="Times New Roman" w:eastAsia="Times New Roman"/>
                <w:color w:val="000000"/>
                <w:sz w:val="24"/>
                <w:szCs w:val="24"/>
              </w:rPr>
            </w:r>
            <w:proofErr w:type="spellEnd"/>
            <w:r w:rsidRPr="008944ED">
              <w:rPr>
                <w:rFonts w:ascii="Times New Roman" w:hAnsi="Times New Roman" w:eastAsia="Times New Roman"/>
                <w:color w:val="000000"/>
                <w:sz w:val="24"/>
                <w:szCs w:val="24"/>
                <w:lang w:val="ru-RU"/>
              </w:rPr>
            </w:r>
          </w:p>
          <w:p w:rsidR="000E6D86" w:rsidP="000E6D86" w:rsidRDefault="008944ED" w14:paraId="5114A36D" w14:textId="100F0751">
            <w:pPr>
              <w:autoSpaceDE w:val="false"/>
              <w:autoSpaceDN w:val="false"/>
              <w:spacing w:after="0" w:line="240" w:lineRule="auto"/>
              <w:rPr>
                <w:rFonts w:ascii="Times New Roman" w:hAnsi="Times New Roman" w:eastAsia="Times New Roman"/>
                <w:color w:val="000000"/>
                <w:sz w:val="24"/>
                <w:szCs w:val="24"/>
                <w:lang w:val="ru-RU"/>
              </w:rPr>
            </w:pPr>
            <w:r w:rsidRPr="00344265">
              <w:rPr>
                <w:rFonts w:ascii="Times New Roman" w:hAnsi="Times New Roman" w:eastAsia="Times New Roman"/>
                <w:color w:val="000000"/>
                <w:sz w:val="24"/>
                <w:szCs w:val="24"/>
                <w:lang w:val="ru-RU"/>
              </w:rPr>
              <w:t>[Номер приказа]</w:t>
            </w:r>
            <w:proofErr w:type="spellStart"/>
            <w:r>
              <w:rPr>
                <w:rFonts w:ascii="Times New Roman" w:hAnsi="Times New Roman" w:eastAsia="Times New Roman"/>
                <w:color w:val="000000"/>
                <w:sz w:val="24"/>
                <w:szCs w:val="24"/>
              </w:rPr>
            </w:r>
            <w:proofErr w:type="spellEnd"/>
            <w:r w:rsidRPr="00344265">
              <w:rPr>
                <w:rFonts w:ascii="Times New Roman" w:hAnsi="Times New Roman" w:eastAsia="Times New Roman"/>
                <w:color w:val="000000"/>
                <w:sz w:val="24"/>
                <w:szCs w:val="24"/>
                <w:lang w:val="ru-RU"/>
              </w:rPr>
            </w:r>
            <w:r w:rsidR="000E6D86">
              <w:rPr>
                <w:rFonts w:ascii="Times New Roman" w:hAnsi="Times New Roman" w:eastAsia="Times New Roman"/>
                <w:color w:val="000000"/>
                <w:sz w:val="24"/>
                <w:szCs w:val="24"/>
                <w:lang w:val="ru-RU"/>
              </w:rPr>
              <w:t xml:space="preserve"> от «</w:t>
            </w:r>
            <w:r w:rsidRPr="00344265" w:rsidR="00E9175A">
              <w:rPr>
                <w:rFonts w:ascii="Times New Roman" w:hAnsi="Times New Roman" w:eastAsia="Times New Roman"/>
                <w:color w:val="000000"/>
                <w:sz w:val="24"/>
                <w:szCs w:val="24"/>
                <w:lang w:val="ru-RU"/>
              </w:rPr>
              <w:t>[число]</w:t>
            </w:r>
            <w:proofErr w:type="spellStart"/>
            <w:r w:rsidR="00E9175A">
              <w:rPr>
                <w:rFonts w:ascii="Times New Roman" w:hAnsi="Times New Roman" w:eastAsia="Times New Roman"/>
                <w:color w:val="000000"/>
                <w:sz w:val="24"/>
                <w:szCs w:val="24"/>
              </w:rPr>
            </w:r>
            <w:proofErr w:type="spellEnd"/>
            <w:r w:rsidRPr="00344265" w:rsidR="00E9175A">
              <w:rPr>
                <w:rFonts w:ascii="Times New Roman" w:hAnsi="Times New Roman" w:eastAsia="Times New Roman"/>
                <w:color w:val="000000"/>
                <w:sz w:val="24"/>
                <w:szCs w:val="24"/>
                <w:lang w:val="ru-RU"/>
              </w:rPr>
            </w:r>
            <w:r w:rsidR="000E6D86">
              <w:rPr>
                <w:rFonts w:ascii="Times New Roman" w:hAnsi="Times New Roman" w:eastAsia="Times New Roman"/>
                <w:color w:val="000000"/>
                <w:sz w:val="24"/>
                <w:szCs w:val="24"/>
                <w:lang w:val="ru-RU"/>
              </w:rPr>
              <w:t xml:space="preserve">» </w:t>
            </w:r>
            <w:r w:rsidRPr="00344265" w:rsidR="00344265">
              <w:rPr>
                <w:rFonts w:ascii="Times New Roman" w:hAnsi="Times New Roman" w:eastAsia="Times New Roman"/>
                <w:color w:val="000000"/>
                <w:sz w:val="24"/>
                <w:szCs w:val="24"/>
                <w:lang w:val="ru-RU"/>
              </w:rPr>
              <w:t>[месяц]</w:t>
            </w:r>
            <w:proofErr w:type="spellStart"/>
            <w:proofErr w:type="gramStart"/>
            <w:r w:rsidR="00344265">
              <w:rPr>
                <w:rFonts w:ascii="Times New Roman" w:hAnsi="Times New Roman" w:eastAsia="Times New Roman"/>
                <w:color w:val="000000"/>
                <w:sz w:val="24"/>
                <w:szCs w:val="24"/>
              </w:rPr>
            </w:r>
            <w:proofErr w:type="spellEnd"/>
            <w:r w:rsidRPr="00344265" w:rsidR="00344265">
              <w:rPr>
                <w:rFonts w:ascii="Times New Roman" w:hAnsi="Times New Roman" w:eastAsia="Times New Roman"/>
                <w:color w:val="000000"/>
                <w:sz w:val="24"/>
                <w:szCs w:val="24"/>
                <w:lang w:val="ru-RU"/>
              </w:rPr>
            </w:r>
            <w:r w:rsidRPr="00E2220E" w:rsidR="00E2220E">
              <w:rPr>
                <w:rFonts w:ascii="Times New Roman" w:hAnsi="Times New Roman" w:eastAsia="Times New Roman"/>
                <w:color w:val="000000"/>
                <w:sz w:val="24"/>
                <w:szCs w:val="24"/>
                <w:lang w:val="ru-RU"/>
              </w:rPr>
              <w:t xml:space="preserve">  </w:t>
            </w:r>
            <w:r w:rsidRPr="00344265" w:rsidR="00344265">
              <w:rPr>
                <w:rFonts w:ascii="Times New Roman" w:hAnsi="Times New Roman" w:eastAsia="Times New Roman"/>
                <w:color w:val="000000"/>
                <w:sz w:val="24"/>
                <w:szCs w:val="24"/>
                <w:lang w:val="ru-RU"/>
              </w:rPr>
              <w:t xml:space="preserve"> </w:t>
            </w:r>
            <w:proofErr w:type="gramEnd"/>
            <w:r w:rsidRPr="004E6975" w:rsidR="00344265">
              <w:rPr>
                <w:rFonts w:ascii="Times New Roman" w:hAnsi="Times New Roman" w:eastAsia="Times New Roman"/>
                <w:color w:val="000000"/>
                <w:sz w:val="24"/>
                <w:szCs w:val="24"/>
                <w:lang w:val="ru-RU"/>
              </w:rPr>
              <w:t>[год]</w:t>
            </w:r>
            <w:proofErr w:type="spellStart"/>
            <w:r w:rsidR="00344265">
              <w:rPr>
                <w:rFonts w:ascii="Times New Roman" w:hAnsi="Times New Roman" w:eastAsia="Times New Roman"/>
                <w:color w:val="000000"/>
                <w:sz w:val="24"/>
                <w:szCs w:val="24"/>
              </w:rPr>
            </w:r>
            <w:proofErr w:type="spellEnd"/>
            <w:r w:rsidRPr="004E6975" w:rsidR="00344265">
              <w:rPr>
                <w:rFonts w:ascii="Times New Roman" w:hAnsi="Times New Roman" w:eastAsia="Times New Roman"/>
                <w:color w:val="000000"/>
                <w:sz w:val="24"/>
                <w:szCs w:val="24"/>
                <w:lang w:val="ru-RU"/>
              </w:rPr>
            </w:r>
            <w:r w:rsidR="000E6D86">
              <w:rPr>
                <w:rFonts w:ascii="Times New Roman" w:hAnsi="Times New Roman" w:eastAsia="Times New Roman"/>
                <w:color w:val="000000"/>
                <w:sz w:val="24"/>
                <w:szCs w:val="24"/>
                <w:lang w:val="ru-RU"/>
              </w:rPr>
              <w:t xml:space="preserve"> г.</w:t>
            </w:r>
          </w:p>
          <w:p w:rsidRPr="0040209D" w:rsidR="00C53FFE" w:rsidP="000D4161" w:rsidRDefault="00C53FFE" w14:paraId="2EA90EC7" w14:textId="77777777">
            <w:pPr>
              <w:autoSpaceDE w:val="false"/>
              <w:autoSpaceDN w:val="false"/>
              <w:spacing w:after="120" w:line="240" w:lineRule="auto"/>
              <w:jc w:val="both"/>
              <w:rPr>
                <w:rFonts w:ascii="Times New Roman" w:hAnsi="Times New Roman" w:eastAsia="Times New Roman"/>
                <w:color w:val="000000"/>
                <w:sz w:val="24"/>
                <w:szCs w:val="24"/>
                <w:lang w:val="ru-RU"/>
              </w:rPr>
            </w:pPr>
          </w:p>
        </w:tc>
      </w:tr>
    </w:tbl>
    <w:p>
      <w:pPr>
        <w:spacing w:before="0" w:after="0"/>
        <w:ind w:left="120"/>
        <w:jc w:val="left"/>
      </w:pPr>
    </w:p>
    <w:p>
      <w:pPr>
        <w:spacing w:before="0" w:after="0"/>
        <w:ind w:left="120"/>
        <w:jc w:val="left"/>
      </w:pPr>
    </w:p>
    <w:p>
      <w:pPr>
        <w:spacing w:before="0" w:after="0"/>
        <w:ind w:left="120"/>
        <w:jc w:val="left"/>
      </w:pPr>
    </w:p>
    <w:p>
      <w:pPr>
        <w:spacing w:before="0" w:after="0"/>
        <w:ind w:left="120"/>
        <w:jc w:val="left"/>
      </w:pPr>
    </w:p>
    <w:p>
      <w:pPr>
        <w:spacing w:before="0" w:after="0"/>
        <w:ind w:left="120"/>
        <w:jc w:val="left"/>
      </w:pPr>
    </w:p>
    <w:p>
      <w:pPr>
        <w:spacing w:before="0" w:after="0" w:line="408"/>
        <w:ind w:left="120"/>
        <w:jc w:val="center"/>
      </w:pPr>
      <w:r>
        <w:rPr>
          <w:rFonts w:ascii="Times New Roman" w:hAnsi="Times New Roman"/>
          <w:b/>
          <w:i w:val="false"/>
          <w:color w:val="000000"/>
          <w:sz w:val="28"/>
        </w:rPr>
        <w:t>РАБОЧАЯ ПРОГРАММА</w:t>
      </w:r>
    </w:p>
    <w:p>
      <w:pPr>
        <w:spacing w:before="0" w:after="0" w:line="408"/>
        <w:ind w:left="120"/>
        <w:jc w:val="center"/>
      </w:pPr>
      <w:r>
        <w:rPr>
          <w:rFonts w:ascii="Times New Roman" w:hAnsi="Times New Roman"/>
          <w:b w:val="false"/>
          <w:i w:val="false"/>
          <w:color w:val="000000"/>
          <w:sz w:val="28"/>
        </w:rPr>
        <w:t>(</w:t>
      </w:r>
      <w:r>
        <w:rPr>
          <w:rFonts w:ascii="Times New Roman" w:hAnsi="Times New Roman"/>
          <w:b w:val="false"/>
          <w:i w:val="false"/>
          <w:color w:val="000000"/>
          <w:sz w:val="28"/>
        </w:rPr>
        <w:t>ID</w:t>
      </w:r>
      <w:r>
        <w:rPr>
          <w:rFonts w:ascii="Times New Roman" w:hAnsi="Times New Roman"/>
          <w:b w:val="false"/>
          <w:i w:val="false"/>
          <w:color w:val="000000"/>
          <w:sz w:val="28"/>
        </w:rPr>
        <w:t xml:space="preserve"> 6417383)</w:t>
      </w:r>
    </w:p>
    <w:p>
      <w:pPr>
        <w:spacing w:before="0" w:after="0"/>
        <w:ind w:left="120"/>
        <w:jc w:val="center"/>
      </w:pPr>
    </w:p>
    <w:p>
      <w:pPr>
        <w:spacing w:before="0" w:after="0" w:line="408"/>
        <w:ind w:left="120"/>
        <w:jc w:val="center"/>
      </w:pPr>
      <w:r>
        <w:rPr>
          <w:rFonts w:ascii="Times New Roman" w:hAnsi="Times New Roman"/>
          <w:b/>
          <w:i w:val="false"/>
          <w:color w:val="000000"/>
          <w:sz w:val="28"/>
        </w:rPr>
        <w:t xml:space="preserve">учебного предмета </w:t>
      </w:r>
      <w:r>
        <w:rPr>
          <w:rFonts w:ascii="Times New Roman" w:hAnsi="Times New Roman"/>
          <w:b w:val="false"/>
          <w:i w:val="false"/>
          <w:color w:val="000000"/>
          <w:sz w:val="28"/>
        </w:rPr>
        <w:t>«</w:t>
      </w:r>
      <w:r>
        <w:rPr>
          <w:rFonts w:ascii="Times New Roman" w:hAnsi="Times New Roman"/>
          <w:b/>
          <w:i w:val="false"/>
          <w:color w:val="000000"/>
          <w:sz w:val="28"/>
        </w:rPr>
        <w:t>География. Базовый уровень</w:t>
      </w:r>
      <w:r>
        <w:rPr>
          <w:rFonts w:ascii="Times New Roman" w:hAnsi="Times New Roman"/>
          <w:b/>
          <w:i w:val="false"/>
          <w:color w:val="000000"/>
          <w:sz w:val="28"/>
        </w:rPr>
        <w:t>»</w:t>
      </w:r>
    </w:p>
    <w:p>
      <w:pPr>
        <w:spacing w:before="0" w:after="0" w:line="408"/>
        <w:ind w:left="120"/>
        <w:jc w:val="center"/>
      </w:pPr>
      <w:r>
        <w:rPr>
          <w:rFonts w:ascii="Times New Roman" w:hAnsi="Times New Roman"/>
          <w:b w:val="false"/>
          <w:i w:val="false"/>
          <w:color w:val="000000"/>
          <w:sz w:val="28"/>
        </w:rPr>
        <w:t xml:space="preserve">для обучающихся 10 </w:t>
      </w:r>
      <w:r>
        <w:rPr>
          <w:rFonts w:ascii="Times New Roman" w:hAnsi="Times New Roman"/>
          <w:b w:val="false"/>
          <w:i w:val="false"/>
          <w:color w:val="000000"/>
          <w:sz w:val="28"/>
        </w:rPr>
        <w:t>–</w:t>
      </w:r>
      <w:r>
        <w:rPr>
          <w:rFonts w:ascii="Times New Roman" w:hAnsi="Times New Roman"/>
          <w:b w:val="false"/>
          <w:i w:val="false"/>
          <w:color w:val="000000"/>
          <w:sz w:val="28"/>
        </w:rPr>
        <w:t xml:space="preserve">11 классов </w:t>
      </w:r>
    </w:p>
    <w:p>
      <w:pPr>
        <w:spacing w:before="0" w:after="0"/>
        <w:ind w:left="120"/>
        <w:jc w:val="center"/>
      </w:pPr>
    </w:p>
    <w:p>
      <w:pPr>
        <w:spacing w:before="0" w:after="0"/>
        <w:ind w:left="120"/>
        <w:jc w:val="center"/>
      </w:pPr>
    </w:p>
    <w:p>
      <w:pPr>
        <w:spacing w:before="0" w:after="0"/>
        <w:ind w:left="120"/>
        <w:jc w:val="center"/>
      </w:pPr>
    </w:p>
    <w:p>
      <w:pPr>
        <w:spacing w:before="0" w:after="0"/>
        <w:ind w:left="120"/>
        <w:jc w:val="center"/>
      </w:pPr>
    </w:p>
    <w:p>
      <w:pPr>
        <w:spacing w:before="0" w:after="0"/>
        <w:ind w:left="120"/>
        <w:jc w:val="center"/>
      </w:pPr>
    </w:p>
    <w:p>
      <w:pPr>
        <w:spacing w:before="0" w:after="0"/>
        <w:ind w:left="120"/>
        <w:jc w:val="center"/>
      </w:pPr>
    </w:p>
    <w:p>
      <w:pPr>
        <w:spacing w:before="0" w:after="0"/>
        <w:ind w:left="120"/>
        <w:jc w:val="center"/>
      </w:pPr>
    </w:p>
    <w:p>
      <w:pPr>
        <w:spacing w:before="0" w:after="0"/>
        <w:ind w:left="120"/>
        <w:jc w:val="center"/>
      </w:pPr>
    </w:p>
    <w:p>
      <w:pPr>
        <w:spacing w:before="0" w:after="0"/>
        <w:ind w:left="120"/>
        <w:jc w:val="center"/>
      </w:pPr>
    </w:p>
    <w:p>
      <w:pPr>
        <w:spacing w:before="0" w:after="0"/>
        <w:ind w:left="120"/>
        <w:jc w:val="center"/>
      </w:pPr>
    </w:p>
    <w:p>
      <w:pPr>
        <w:spacing w:before="0" w:after="0"/>
        <w:ind w:left="120"/>
        <w:jc w:val="center"/>
      </w:pPr>
    </w:p>
    <w:p>
      <w:pPr>
        <w:spacing w:before="0" w:after="0"/>
        <w:ind w:left="120"/>
        <w:jc w:val="center"/>
      </w:pPr>
    </w:p>
    <w:p>
      <w:pPr>
        <w:spacing w:before="0" w:after="0"/>
        <w:ind w:left="120"/>
        <w:jc w:val="center"/>
      </w:pPr>
    </w:p>
    <w:p>
      <w:pPr>
        <w:spacing w:before="0" w:after="0"/>
        <w:ind w:left="120"/>
        <w:jc w:val="left"/>
      </w:pPr>
    </w:p>
    <w:bookmarkStart w:name="block-48637673" w:id="1"/>
    <w:p>
      <w:pPr>
        <w:sectPr>
          <w:pgSz w:w="11906" w:h="16383" w:orient="portrait"/>
        </w:sectPr>
      </w:pPr>
    </w:p>
    <w:bookmarkEnd w:id="1"/>
    <w:bookmarkEnd w:id="0"/>
    <w:bookmarkStart w:name="block-48637672" w:id="2"/>
    <w:p>
      <w:pPr>
        <w:spacing w:before="0" w:after="0" w:line="264"/>
        <w:ind w:firstLine="600"/>
        <w:jc w:val="both"/>
      </w:pPr>
      <w:r>
        <w:rPr>
          <w:rFonts w:ascii="Times New Roman" w:hAnsi="Times New Roman"/>
          <w:b/>
          <w:i w:val="false"/>
          <w:color w:val="000000"/>
          <w:sz w:val="28"/>
        </w:rPr>
        <w:t>ПОЯСНИТЕЛЬНАЯ ЗАПИСКА</w:t>
      </w:r>
    </w:p>
    <w:p>
      <w:pPr>
        <w:spacing w:before="0" w:after="0" w:line="264"/>
        <w:ind w:firstLine="600"/>
        <w:jc w:val="both"/>
      </w:pPr>
      <w:r>
        <w:rPr>
          <w:rFonts w:ascii="Times New Roman" w:hAnsi="Times New Roman"/>
          <w:b w:val="false"/>
          <w:i w:val="false"/>
          <w:color w:val="000000"/>
          <w:sz w:val="28"/>
        </w:rPr>
        <w:t>Рабочая программа по географии среднего общего образования на базовом уровне составлена на основе Требований к результатам освоения основной образовательной программы среднего общего образования, представленных в федеральном государственном образовательном стандарте среднего общего образования, а также на основе характеристики планируемых результатов духовно-нравственного развития, воспитания и социализации обучающихся, представленных в ф</w:t>
      </w:r>
      <w:r>
        <w:rPr>
          <w:rFonts w:ascii="Times New Roman" w:hAnsi="Times New Roman"/>
          <w:b w:val="false"/>
          <w:i w:val="false"/>
          <w:color w:val="333333"/>
          <w:sz w:val="28"/>
        </w:rPr>
        <w:t xml:space="preserve">едеральной </w:t>
      </w:r>
      <w:r>
        <w:rPr>
          <w:rFonts w:ascii="Times New Roman" w:hAnsi="Times New Roman"/>
          <w:b w:val="false"/>
          <w:i w:val="false"/>
          <w:color w:val="333333"/>
          <w:sz w:val="28"/>
        </w:rPr>
        <w:t xml:space="preserve">рабочей </w:t>
      </w:r>
      <w:r>
        <w:rPr>
          <w:rFonts w:ascii="Times New Roman" w:hAnsi="Times New Roman"/>
          <w:b w:val="false"/>
          <w:i w:val="false"/>
          <w:color w:val="000000"/>
          <w:sz w:val="28"/>
        </w:rPr>
        <w:t xml:space="preserve">программе воспитания. </w:t>
      </w:r>
    </w:p>
    <w:p>
      <w:pPr>
        <w:spacing w:before="0" w:after="0" w:line="264"/>
        <w:ind w:firstLine="600"/>
        <w:jc w:val="both"/>
      </w:pPr>
      <w:r>
        <w:rPr>
          <w:rFonts w:ascii="Times New Roman" w:hAnsi="Times New Roman"/>
          <w:b w:val="false"/>
          <w:i w:val="false"/>
          <w:color w:val="000000"/>
          <w:sz w:val="28"/>
        </w:rPr>
        <w:t>Рабочая программа среднего общего образования на базовом уровне отражает основные требования Федерального государственного образовательного стандарта среднего общего образования к личностным, метапредметным и предметным результатам освоения образовательных программ и составлена с учётом Концепции развития географического образования в Российской Федерации, принятой на Всероссийском съезде учителей географии и утверждённой Решением Коллегии Министерства просвещения и науки Российской Федерации от 24.12.2018 года.</w:t>
      </w:r>
    </w:p>
    <w:p>
      <w:pPr>
        <w:spacing w:before="0" w:after="0" w:line="264"/>
        <w:ind w:firstLine="600"/>
        <w:jc w:val="both"/>
      </w:pPr>
      <w:r>
        <w:rPr>
          <w:rFonts w:ascii="Times New Roman" w:hAnsi="Times New Roman"/>
          <w:b/>
          <w:i w:val="false"/>
          <w:color w:val="000000"/>
          <w:sz w:val="28"/>
        </w:rPr>
        <w:t>ОБЩАЯ ХАРАКТЕРИСТИКА ПРЕДМЕТА «ГЕОГРАФИЯ»</w:t>
      </w:r>
    </w:p>
    <w:p>
      <w:pPr>
        <w:spacing w:before="0" w:after="0" w:line="264"/>
        <w:ind w:firstLine="600"/>
        <w:jc w:val="both"/>
      </w:pPr>
      <w:r>
        <w:rPr>
          <w:rFonts w:ascii="Times New Roman" w:hAnsi="Times New Roman"/>
          <w:b w:val="false"/>
          <w:i w:val="false"/>
          <w:color w:val="000000"/>
          <w:sz w:val="28"/>
        </w:rPr>
        <w:t xml:space="preserve">География – это один из немногих учебных предметов, способных успешно выполнить задачу интеграции содержания образования в области естественных и общественных наук. </w:t>
      </w:r>
    </w:p>
    <w:p>
      <w:pPr>
        <w:spacing w:before="0" w:after="0" w:line="264"/>
        <w:ind w:firstLine="600"/>
        <w:jc w:val="both"/>
      </w:pPr>
      <w:r>
        <w:rPr>
          <w:rFonts w:ascii="Times New Roman" w:hAnsi="Times New Roman"/>
          <w:b w:val="false"/>
          <w:i w:val="false"/>
          <w:color w:val="000000"/>
          <w:sz w:val="28"/>
        </w:rPr>
        <w:t>В основу содержания учебного предмета положено изучение единого и одновременно многополярного мира, глобализации мирового развития, фокусирования на формировании у обучающихся целостного представления о роли России в современном мире. Факторами, определяющими содержательную часть, явились интегративность, междисциплинарность, практико-ориентированность, экологизация и гуманизация географии, что позволило более чётко представить географические реалии происходящих в современном мире геополитических, межнациональных и межгосударственных, социокультурных, социально-экономических, геоэкологических событий и процессов.</w:t>
      </w:r>
    </w:p>
    <w:p>
      <w:pPr>
        <w:spacing w:before="0" w:after="0" w:line="264"/>
        <w:ind w:firstLine="600"/>
        <w:jc w:val="both"/>
      </w:pPr>
      <w:r>
        <w:rPr>
          <w:rFonts w:ascii="Times New Roman" w:hAnsi="Times New Roman"/>
          <w:b/>
          <w:i w:val="false"/>
          <w:color w:val="000000"/>
          <w:sz w:val="28"/>
        </w:rPr>
        <w:t>ЦЕЛИ ИЗУЧЕНИЯ ПРЕДМЕТА «ГЕОГРАФИЯ»</w:t>
      </w:r>
    </w:p>
    <w:p>
      <w:pPr>
        <w:spacing w:before="0" w:after="0" w:line="264"/>
        <w:ind w:firstLine="600"/>
        <w:jc w:val="both"/>
      </w:pPr>
      <w:r>
        <w:rPr>
          <w:rFonts w:ascii="Times New Roman" w:hAnsi="Times New Roman"/>
          <w:b w:val="false"/>
          <w:i w:val="false"/>
          <w:color w:val="000000"/>
          <w:sz w:val="28"/>
        </w:rPr>
        <w:t>Цели изучения географии на базовом уровне в средней школе направлены на:</w:t>
      </w:r>
    </w:p>
    <w:p>
      <w:pPr>
        <w:spacing w:before="0" w:after="0" w:line="264"/>
        <w:ind w:firstLine="600"/>
        <w:jc w:val="both"/>
      </w:pPr>
      <w:r>
        <w:rPr>
          <w:rFonts w:ascii="Times New Roman" w:hAnsi="Times New Roman"/>
          <w:b w:val="false"/>
          <w:i w:val="false"/>
          <w:color w:val="000000"/>
          <w:sz w:val="28"/>
        </w:rPr>
        <w:t>1) воспитание чувства патриотизма, взаимопонимания с другими народами, уважения культуры разных стран и регионов мира, ценностных ориентаций личности посредством ознакомления с важнейшими проблемами современности, c ролью России как составной части мирового сообщества;</w:t>
      </w:r>
    </w:p>
    <w:p>
      <w:pPr>
        <w:spacing w:before="0" w:after="0" w:line="264"/>
        <w:ind w:firstLine="600"/>
        <w:jc w:val="both"/>
      </w:pPr>
      <w:r>
        <w:rPr>
          <w:rFonts w:ascii="Times New Roman" w:hAnsi="Times New Roman"/>
          <w:b w:val="false"/>
          <w:i w:val="false"/>
          <w:color w:val="000000"/>
          <w:sz w:val="28"/>
        </w:rPr>
        <w:t>2) воспитание экологической культуры на основе приобретения знаний о взаимосвязи природы, населения и хозяйства на глобальном, региональном и локальном уровнях и формирование ценностного отношения к проблемам взаимодействия человека и общества;</w:t>
      </w:r>
    </w:p>
    <w:p>
      <w:pPr>
        <w:spacing w:before="0" w:after="0" w:line="264"/>
        <w:ind w:firstLine="600"/>
        <w:jc w:val="both"/>
      </w:pPr>
      <w:r>
        <w:rPr>
          <w:rFonts w:ascii="Times New Roman" w:hAnsi="Times New Roman"/>
          <w:b w:val="false"/>
          <w:i w:val="false"/>
          <w:color w:val="000000"/>
          <w:sz w:val="28"/>
        </w:rPr>
        <w:t>3) формирование системы географических знаний как компонента научной картины мира, завершение формирования основ географической культуры;</w:t>
      </w:r>
    </w:p>
    <w:p>
      <w:pPr>
        <w:spacing w:before="0" w:after="0" w:line="264"/>
        <w:ind w:firstLine="600"/>
        <w:jc w:val="both"/>
      </w:pPr>
      <w:r>
        <w:rPr>
          <w:rFonts w:ascii="Times New Roman" w:hAnsi="Times New Roman"/>
          <w:b w:val="false"/>
          <w:i w:val="false"/>
          <w:color w:val="000000"/>
          <w:sz w:val="28"/>
        </w:rPr>
        <w:t>4) развитие познавательных интересов, навыков самопознания, интеллектуальных и творческих способностей в процессе овладения комплексом географических знаний и умений, направленных на использование их в реальной действительности;</w:t>
      </w:r>
    </w:p>
    <w:p>
      <w:pPr>
        <w:spacing w:before="0" w:after="0" w:line="264"/>
        <w:ind w:firstLine="600"/>
        <w:jc w:val="both"/>
      </w:pPr>
      <w:r>
        <w:rPr>
          <w:rFonts w:ascii="Times New Roman" w:hAnsi="Times New Roman"/>
          <w:b w:val="false"/>
          <w:i w:val="false"/>
          <w:color w:val="000000"/>
          <w:sz w:val="28"/>
        </w:rPr>
        <w:t>5) приобретение опыта разнообразной деятельности, направленной на достижение целей устойчивого развития.</w:t>
      </w:r>
    </w:p>
    <w:p>
      <w:pPr>
        <w:spacing w:before="0" w:after="0" w:line="264"/>
        <w:ind w:firstLine="600"/>
        <w:jc w:val="both"/>
      </w:pPr>
      <w:r>
        <w:rPr>
          <w:rFonts w:ascii="Times New Roman" w:hAnsi="Times New Roman"/>
          <w:b/>
          <w:i w:val="false"/>
          <w:color w:val="000000"/>
          <w:sz w:val="28"/>
        </w:rPr>
        <w:t>МЕСТО УЧЕБНОГО ПРЕДМЕТА «ГЕОГРАФИЯ» В УЧЕБНОМ ПЛАНЕ</w:t>
      </w:r>
    </w:p>
    <w:p>
      <w:pPr>
        <w:spacing w:before="0" w:after="0" w:line="264"/>
        <w:ind w:firstLine="600"/>
        <w:jc w:val="both"/>
      </w:pPr>
      <w:r>
        <w:rPr>
          <w:rFonts w:ascii="Times New Roman" w:hAnsi="Times New Roman"/>
          <w:b w:val="false"/>
          <w:i w:val="false"/>
          <w:color w:val="000000"/>
          <w:sz w:val="28"/>
        </w:rPr>
        <w:t>Учебным планом на изучение географии на базовом уровне в 10-11 классах отводится 68 часов: по одному часу в неделю в 10 и 11 классах.</w:t>
      </w:r>
    </w:p>
    <w:bookmarkStart w:name="block-48637672" w:id="3"/>
    <w:p>
      <w:pPr>
        <w:sectPr>
          <w:pgSz w:w="11906" w:h="16383" w:orient="portrait"/>
        </w:sectPr>
      </w:pPr>
    </w:p>
    <w:bookmarkEnd w:id="3"/>
    <w:bookmarkEnd w:id="2"/>
    <w:bookmarkStart w:name="block-48637677" w:id="4"/>
    <w:p>
      <w:pPr>
        <w:spacing w:before="0" w:after="0" w:line="264"/>
        <w:ind w:firstLine="600"/>
        <w:jc w:val="both"/>
      </w:pPr>
      <w:r>
        <w:rPr>
          <w:rFonts w:ascii="Times New Roman" w:hAnsi="Times New Roman"/>
          <w:b/>
          <w:i w:val="false"/>
          <w:color w:val="000000"/>
          <w:sz w:val="28"/>
        </w:rPr>
        <w:t>СОДЕРЖАНИЕ УЧЕБНОГО ПРЕДМЕТА «ГЕОГРАФИЯ»</w:t>
      </w:r>
    </w:p>
    <w:p>
      <w:pPr>
        <w:spacing w:before="0" w:after="0" w:line="264"/>
        <w:ind w:left="120"/>
        <w:jc w:val="both"/>
      </w:pPr>
    </w:p>
    <w:p>
      <w:pPr>
        <w:spacing w:before="0" w:after="0" w:line="264"/>
        <w:ind w:left="120"/>
        <w:jc w:val="both"/>
      </w:pPr>
      <w:r>
        <w:rPr>
          <w:rFonts w:ascii="Times New Roman" w:hAnsi="Times New Roman"/>
          <w:b/>
          <w:i w:val="false"/>
          <w:color w:val="000000"/>
          <w:sz w:val="28"/>
        </w:rPr>
        <w:t>10 КЛАСС</w:t>
      </w:r>
    </w:p>
    <w:p>
      <w:pPr>
        <w:spacing w:before="0" w:after="0" w:line="264"/>
        <w:ind w:left="120"/>
        <w:jc w:val="both"/>
      </w:pPr>
    </w:p>
    <w:p>
      <w:pPr>
        <w:spacing w:before="0" w:after="0" w:line="264"/>
        <w:ind w:firstLine="600"/>
        <w:jc w:val="both"/>
      </w:pPr>
      <w:r>
        <w:rPr>
          <w:rFonts w:ascii="Times New Roman" w:hAnsi="Times New Roman"/>
          <w:b/>
          <w:i/>
          <w:color w:val="000000"/>
          <w:sz w:val="28"/>
        </w:rPr>
        <w:t>Раздел 1. География как наука</w:t>
      </w:r>
      <w:r>
        <w:rPr>
          <w:rFonts w:ascii="Times New Roman" w:hAnsi="Times New Roman"/>
          <w:b w:val="false"/>
          <w:i w:val="false"/>
          <w:color w:val="000000"/>
          <w:sz w:val="28"/>
        </w:rPr>
        <w:t xml:space="preserve"> </w:t>
      </w:r>
    </w:p>
    <w:p>
      <w:pPr>
        <w:spacing w:before="0" w:after="0" w:line="264"/>
        <w:ind w:firstLine="600"/>
        <w:jc w:val="both"/>
      </w:pPr>
      <w:r>
        <w:rPr>
          <w:rFonts w:ascii="Times New Roman" w:hAnsi="Times New Roman"/>
          <w:b/>
          <w:i w:val="false"/>
          <w:color w:val="000000"/>
          <w:sz w:val="28"/>
        </w:rPr>
        <w:t>Тема 1. Традиционные и новые методы в географии. Географические прогнозы.</w:t>
      </w:r>
      <w:r>
        <w:rPr>
          <w:rFonts w:ascii="Times New Roman" w:hAnsi="Times New Roman"/>
          <w:b w:val="false"/>
          <w:i w:val="false"/>
          <w:color w:val="000000"/>
          <w:sz w:val="28"/>
        </w:rPr>
        <w:t xml:space="preserve"> Традиционные и новые методы исследований в географических науках, их использование в разных сферах человеческой деятельности. Современные направления географических исследований. Источники географической информации, ГИС. Географические прогнозы как результат географических исследований.</w:t>
      </w:r>
    </w:p>
    <w:p>
      <w:pPr>
        <w:spacing w:before="0" w:after="0" w:line="264"/>
        <w:ind w:firstLine="600"/>
        <w:jc w:val="both"/>
      </w:pPr>
      <w:r>
        <w:rPr>
          <w:rFonts w:ascii="Times New Roman" w:hAnsi="Times New Roman"/>
          <w:b/>
          <w:i w:val="false"/>
          <w:color w:val="000000"/>
          <w:sz w:val="28"/>
        </w:rPr>
        <w:t>Тема 2. Географическая культура.</w:t>
      </w:r>
      <w:r>
        <w:rPr>
          <w:rFonts w:ascii="Times New Roman" w:hAnsi="Times New Roman"/>
          <w:b w:val="false"/>
          <w:i w:val="false"/>
          <w:color w:val="000000"/>
          <w:sz w:val="28"/>
        </w:rPr>
        <w:t xml:space="preserve"> Элементы географической культуры: географическая картина мира, географическое мышление, язык географии</w:t>
      </w:r>
      <w:r>
        <w:rPr>
          <w:rFonts w:ascii="Times New Roman" w:hAnsi="Times New Roman"/>
          <w:b w:val="false"/>
          <w:i w:val="false"/>
          <w:color w:val="ed1c24"/>
          <w:sz w:val="28"/>
        </w:rPr>
        <w:t xml:space="preserve">. </w:t>
      </w:r>
      <w:r>
        <w:rPr>
          <w:rFonts w:ascii="Times New Roman" w:hAnsi="Times New Roman"/>
          <w:b w:val="false"/>
          <w:i w:val="false"/>
          <w:color w:val="000000"/>
          <w:sz w:val="28"/>
        </w:rPr>
        <w:t>Их значимость для представителей разных профессий.</w:t>
      </w:r>
    </w:p>
    <w:p>
      <w:pPr>
        <w:spacing w:before="0" w:after="0" w:line="264"/>
        <w:ind w:firstLine="600"/>
        <w:jc w:val="both"/>
      </w:pPr>
      <w:r>
        <w:rPr>
          <w:rFonts w:ascii="Times New Roman" w:hAnsi="Times New Roman"/>
          <w:b/>
          <w:i/>
          <w:color w:val="000000"/>
          <w:sz w:val="28"/>
        </w:rPr>
        <w:t>Раздел 2. Природопользование и геоэкология</w:t>
      </w:r>
    </w:p>
    <w:p>
      <w:pPr>
        <w:spacing w:before="0" w:after="0" w:line="264"/>
        <w:ind w:firstLine="600"/>
        <w:jc w:val="both"/>
      </w:pPr>
      <w:r>
        <w:rPr>
          <w:rFonts w:ascii="Times New Roman" w:hAnsi="Times New Roman"/>
          <w:b/>
          <w:i w:val="false"/>
          <w:color w:val="000000"/>
          <w:sz w:val="28"/>
        </w:rPr>
        <w:t>Тема 1. Географическая среда.</w:t>
      </w:r>
      <w:r>
        <w:rPr>
          <w:rFonts w:ascii="Times New Roman" w:hAnsi="Times New Roman"/>
          <w:b w:val="false"/>
          <w:i w:val="false"/>
          <w:color w:val="000000"/>
          <w:sz w:val="28"/>
        </w:rPr>
        <w:t xml:space="preserve"> Географическая среда как геосистема; факторы, её формирующие и изменяющие. Адаптация человека к различным природным условиям территорий, её изменение во времени. Географическая и окружающая среда.</w:t>
      </w:r>
    </w:p>
    <w:p>
      <w:pPr>
        <w:spacing w:before="0" w:after="0" w:line="264"/>
        <w:ind w:firstLine="600"/>
        <w:jc w:val="both"/>
      </w:pPr>
      <w:r>
        <w:rPr>
          <w:rFonts w:ascii="Times New Roman" w:hAnsi="Times New Roman"/>
          <w:b/>
          <w:i w:val="false"/>
          <w:color w:val="000000"/>
          <w:sz w:val="28"/>
        </w:rPr>
        <w:t>Тема 2. Естественный и антропогенный ландшафты.</w:t>
      </w:r>
      <w:r>
        <w:rPr>
          <w:rFonts w:ascii="Times New Roman" w:hAnsi="Times New Roman"/>
          <w:b w:val="false"/>
          <w:i w:val="false"/>
          <w:color w:val="000000"/>
          <w:sz w:val="28"/>
        </w:rPr>
        <w:t xml:space="preserve"> Проблема сохранения ландшафтного и культурного разнообразия на Земле. </w:t>
      </w:r>
    </w:p>
    <w:p>
      <w:pPr>
        <w:spacing w:before="0" w:after="0" w:line="264"/>
        <w:ind w:firstLine="600"/>
        <w:jc w:val="both"/>
      </w:pPr>
      <w:r>
        <w:rPr>
          <w:rFonts w:ascii="Times New Roman" w:hAnsi="Times New Roman"/>
          <w:b/>
          <w:i w:val="false"/>
          <w:color w:val="000000"/>
          <w:sz w:val="28"/>
        </w:rPr>
        <w:t>Практическая работа</w:t>
      </w:r>
    </w:p>
    <w:p>
      <w:pPr>
        <w:spacing w:before="0" w:after="0" w:line="264"/>
        <w:ind w:firstLine="600"/>
        <w:jc w:val="both"/>
      </w:pPr>
      <w:r>
        <w:rPr>
          <w:rFonts w:ascii="Times New Roman" w:hAnsi="Times New Roman"/>
          <w:b w:val="false"/>
          <w:i w:val="false"/>
          <w:color w:val="000000"/>
          <w:sz w:val="28"/>
        </w:rPr>
        <w:t>1. Классификация ландшафтов с использованием источников географической информации.</w:t>
      </w:r>
    </w:p>
    <w:p>
      <w:pPr>
        <w:spacing w:before="0" w:after="0" w:line="264"/>
        <w:ind w:firstLine="600"/>
        <w:jc w:val="both"/>
      </w:pPr>
      <w:r>
        <w:rPr>
          <w:rFonts w:ascii="Times New Roman" w:hAnsi="Times New Roman"/>
          <w:b/>
          <w:i w:val="false"/>
          <w:color w:val="000000"/>
          <w:sz w:val="28"/>
        </w:rPr>
        <w:t xml:space="preserve">Тема 3. Проблемы взаимодействия человека и природы. </w:t>
      </w:r>
      <w:r>
        <w:rPr>
          <w:rFonts w:ascii="Times New Roman" w:hAnsi="Times New Roman"/>
          <w:b w:val="false"/>
          <w:i w:val="false"/>
          <w:color w:val="000000"/>
          <w:sz w:val="28"/>
        </w:rPr>
        <w:t>Опасные природные явления, климатические изменения, повышение уровня Мирового океана, загрязнение окружающей среды</w:t>
      </w:r>
      <w:r>
        <w:rPr>
          <w:rFonts w:ascii="Times New Roman" w:hAnsi="Times New Roman"/>
          <w:b w:val="false"/>
          <w:i w:val="false"/>
          <w:color w:val="ed1c24"/>
          <w:sz w:val="28"/>
        </w:rPr>
        <w:t xml:space="preserve">. </w:t>
      </w:r>
      <w:r>
        <w:rPr>
          <w:rFonts w:ascii="Times New Roman" w:hAnsi="Times New Roman"/>
          <w:b w:val="false"/>
          <w:i w:val="false"/>
          <w:color w:val="000000"/>
          <w:sz w:val="28"/>
        </w:rPr>
        <w:t>«Климатические беженцы». Стратегия устойчивого развития. Цели устойчивого развития и роль географических наук в их достижении. Особо охраняемые природные территории как один из объектов целей устойчивого развития. Объекты Всемирного природного и культурного наследия.</w:t>
      </w:r>
    </w:p>
    <w:p>
      <w:pPr>
        <w:spacing w:before="0" w:after="0" w:line="264"/>
        <w:ind w:firstLine="600"/>
        <w:jc w:val="both"/>
      </w:pPr>
      <w:r>
        <w:rPr>
          <w:rFonts w:ascii="Times New Roman" w:hAnsi="Times New Roman"/>
          <w:b/>
          <w:i w:val="false"/>
          <w:color w:val="000000"/>
          <w:sz w:val="28"/>
        </w:rPr>
        <w:t>Практическая работа</w:t>
      </w:r>
    </w:p>
    <w:p>
      <w:pPr>
        <w:spacing w:before="0" w:after="0" w:line="264"/>
        <w:ind w:firstLine="600"/>
        <w:jc w:val="both"/>
      </w:pPr>
      <w:r>
        <w:rPr>
          <w:rFonts w:ascii="Times New Roman" w:hAnsi="Times New Roman"/>
          <w:b w:val="false"/>
          <w:i w:val="false"/>
          <w:color w:val="000000"/>
          <w:sz w:val="28"/>
        </w:rPr>
        <w:t>1. Определение целей и задач учебного исследования, связанного с опасными природными явлениями и (или) глобальными изменениями климата и (или) загрязнением Мирового океана, выбор формы фиксации результатов наблюдения (исследования).</w:t>
      </w:r>
    </w:p>
    <w:p>
      <w:pPr>
        <w:spacing w:before="0" w:after="0" w:line="264"/>
        <w:ind w:firstLine="600"/>
        <w:jc w:val="both"/>
      </w:pPr>
      <w:r>
        <w:rPr>
          <w:rFonts w:ascii="Times New Roman" w:hAnsi="Times New Roman"/>
          <w:b/>
          <w:i w:val="false"/>
          <w:color w:val="000000"/>
          <w:sz w:val="28"/>
        </w:rPr>
        <w:t xml:space="preserve">Тема 4. Природные ресурсы и их виды. </w:t>
      </w:r>
      <w:r>
        <w:rPr>
          <w:rFonts w:ascii="Times New Roman" w:hAnsi="Times New Roman"/>
          <w:b w:val="false"/>
          <w:i w:val="false"/>
          <w:color w:val="000000"/>
          <w:sz w:val="28"/>
        </w:rPr>
        <w:t>Особенности размещения природных ресурсов мира. Природно-ресурсный капитал регионов, крупных стран, в том числе России. Ресурсообеспеченность. Истощение природных ресурсов. Обеспеченность стран стратегическими ресурсами: нефтью, газом, ураном, рудными и другими полезными ископаемыми. Земельные ресурсы. Обеспеченность человечества пресной водой. Гидроэнергоресурсы Земли, перспективы их использования. География лесных ресурсов, лесной фонд мира. Обезлесение – его причины и распространение. Роль природных ресурсов Мирового океана (энергетических, биологических, минеральных) в жизни человечества и перспективы их использования. Агроклиматические ресурсы. Рекреационные ресурсы.</w:t>
      </w:r>
    </w:p>
    <w:p>
      <w:pPr>
        <w:spacing w:before="0" w:after="0" w:line="264"/>
        <w:ind w:firstLine="600"/>
        <w:jc w:val="both"/>
      </w:pPr>
      <w:r>
        <w:rPr>
          <w:rFonts w:ascii="Times New Roman" w:hAnsi="Times New Roman"/>
          <w:b/>
          <w:i w:val="false"/>
          <w:color w:val="000000"/>
          <w:sz w:val="28"/>
        </w:rPr>
        <w:t>Практические работы</w:t>
      </w:r>
    </w:p>
    <w:p>
      <w:pPr>
        <w:spacing w:before="0" w:after="0" w:line="264"/>
        <w:ind w:firstLine="600"/>
        <w:jc w:val="both"/>
      </w:pPr>
      <w:r>
        <w:rPr>
          <w:rFonts w:ascii="Times New Roman" w:hAnsi="Times New Roman"/>
          <w:b w:val="false"/>
          <w:i w:val="false"/>
          <w:color w:val="000000"/>
          <w:sz w:val="28"/>
        </w:rPr>
        <w:t>1. Оценка природно-ресурсного капитала одной из стран (по выбору) по источникам географической информации.</w:t>
      </w:r>
    </w:p>
    <w:p>
      <w:pPr>
        <w:spacing w:before="0" w:after="0" w:line="264"/>
        <w:ind w:firstLine="600"/>
        <w:jc w:val="both"/>
      </w:pPr>
      <w:r>
        <w:rPr>
          <w:rFonts w:ascii="Times New Roman" w:hAnsi="Times New Roman"/>
          <w:b w:val="false"/>
          <w:i w:val="false"/>
          <w:color w:val="000000"/>
          <w:sz w:val="28"/>
        </w:rPr>
        <w:t>2. Определение ресурсообеспеченности стран отдельными видами природных ресурсов.</w:t>
      </w:r>
    </w:p>
    <w:p>
      <w:pPr>
        <w:spacing w:before="0" w:after="0" w:line="264"/>
        <w:ind w:firstLine="600"/>
        <w:jc w:val="both"/>
      </w:pPr>
      <w:r>
        <w:rPr>
          <w:rFonts w:ascii="Times New Roman" w:hAnsi="Times New Roman"/>
          <w:b/>
          <w:i/>
          <w:color w:val="000000"/>
          <w:sz w:val="28"/>
        </w:rPr>
        <w:t>Раздел 3. Современная политическая карта</w:t>
      </w:r>
      <w:r>
        <w:rPr>
          <w:rFonts w:ascii="Times New Roman" w:hAnsi="Times New Roman"/>
          <w:b w:val="false"/>
          <w:i w:val="false"/>
          <w:color w:val="000000"/>
          <w:sz w:val="28"/>
        </w:rPr>
        <w:t xml:space="preserve"> </w:t>
      </w:r>
    </w:p>
    <w:p>
      <w:pPr>
        <w:spacing w:before="0" w:after="0" w:line="264"/>
        <w:ind w:firstLine="600"/>
        <w:jc w:val="both"/>
      </w:pPr>
      <w:r>
        <w:rPr>
          <w:rFonts w:ascii="Times New Roman" w:hAnsi="Times New Roman"/>
          <w:b/>
          <w:i w:val="false"/>
          <w:color w:val="000000"/>
          <w:sz w:val="28"/>
        </w:rPr>
        <w:t xml:space="preserve">Тема 1. Теоретические основы геополитики как науки. Политическая география и геополитика. </w:t>
      </w:r>
      <w:r>
        <w:rPr>
          <w:rFonts w:ascii="Times New Roman" w:hAnsi="Times New Roman"/>
          <w:b w:val="false"/>
          <w:i w:val="false"/>
          <w:color w:val="000000"/>
          <w:sz w:val="28"/>
        </w:rPr>
        <w:t>Политическая карта мира и изменения, на ней происходящие. Новая многополярная модель политического мироустройства, очаги геополитических конфликтов. Политико-географическое положение. Специфика России как евразийского и приарктического государства.</w:t>
      </w:r>
    </w:p>
    <w:p>
      <w:pPr>
        <w:spacing w:before="0" w:after="0" w:line="264"/>
        <w:ind w:firstLine="600"/>
        <w:jc w:val="both"/>
      </w:pPr>
      <w:r>
        <w:rPr>
          <w:rFonts w:ascii="Times New Roman" w:hAnsi="Times New Roman"/>
          <w:b/>
          <w:i w:val="false"/>
          <w:color w:val="000000"/>
          <w:sz w:val="28"/>
        </w:rPr>
        <w:t>Тема 2. Классификации и типология стран мира.</w:t>
      </w:r>
      <w:r>
        <w:rPr>
          <w:rFonts w:ascii="Times New Roman" w:hAnsi="Times New Roman"/>
          <w:b w:val="false"/>
          <w:i w:val="false"/>
          <w:color w:val="000000"/>
          <w:sz w:val="28"/>
        </w:rPr>
        <w:t xml:space="preserve"> Основные типы стран: критерии их выделения. Формы правления государств мира, унитарное и федеративное и государственное устройство.</w:t>
      </w:r>
    </w:p>
    <w:p>
      <w:pPr>
        <w:spacing w:before="0" w:after="0" w:line="264"/>
        <w:ind w:firstLine="600"/>
        <w:jc w:val="both"/>
      </w:pPr>
      <w:r>
        <w:rPr>
          <w:rFonts w:ascii="Times New Roman" w:hAnsi="Times New Roman"/>
          <w:b/>
          <w:i/>
          <w:color w:val="000000"/>
          <w:sz w:val="28"/>
        </w:rPr>
        <w:t>Раздел 4. Население мира</w:t>
      </w:r>
    </w:p>
    <w:p>
      <w:pPr>
        <w:spacing w:before="0" w:after="0" w:line="264"/>
        <w:ind w:firstLine="600"/>
        <w:jc w:val="both"/>
      </w:pPr>
      <w:r>
        <w:rPr>
          <w:rFonts w:ascii="Times New Roman" w:hAnsi="Times New Roman"/>
          <w:b/>
          <w:i w:val="false"/>
          <w:color w:val="000000"/>
          <w:sz w:val="28"/>
        </w:rPr>
        <w:t>Тема 1. Численность и воспроизводство населения.</w:t>
      </w:r>
      <w:r>
        <w:rPr>
          <w:rFonts w:ascii="Times New Roman" w:hAnsi="Times New Roman"/>
          <w:b w:val="false"/>
          <w:i w:val="false"/>
          <w:color w:val="000000"/>
          <w:sz w:val="28"/>
        </w:rPr>
        <w:t xml:space="preserve"> Численность населения мира и динамика её изменения. Теория демографического перехода. Воспроизводство населения, его типы и особенности в странах с различным уровнем социально-экономического развития (демографический взрыв, демографический кризис, старение населения). Демографическая политика и её направления в странах различных типов воспроизводства населения.</w:t>
      </w:r>
    </w:p>
    <w:p>
      <w:pPr>
        <w:spacing w:before="0" w:after="0" w:line="264"/>
        <w:ind w:firstLine="600"/>
        <w:jc w:val="both"/>
      </w:pPr>
      <w:r>
        <w:rPr>
          <w:rFonts w:ascii="Times New Roman" w:hAnsi="Times New Roman"/>
          <w:b/>
          <w:i w:val="false"/>
          <w:color w:val="000000"/>
          <w:sz w:val="28"/>
        </w:rPr>
        <w:t>Практические работы</w:t>
      </w:r>
    </w:p>
    <w:p>
      <w:pPr>
        <w:spacing w:before="0" w:after="0" w:line="264"/>
        <w:ind w:firstLine="600"/>
        <w:jc w:val="both"/>
      </w:pPr>
      <w:r>
        <w:rPr>
          <w:rFonts w:ascii="Times New Roman" w:hAnsi="Times New Roman"/>
          <w:b w:val="false"/>
          <w:i w:val="false"/>
          <w:color w:val="000000"/>
          <w:sz w:val="28"/>
        </w:rPr>
        <w:t>1. Определение и сравнение темпов роста населения крупных по численности населения стран, регионов мира (форма фиксации результатов анализа по выбору обучающихся).</w:t>
      </w:r>
    </w:p>
    <w:p>
      <w:pPr>
        <w:spacing w:before="0" w:after="0" w:line="264"/>
        <w:ind w:firstLine="600"/>
        <w:jc w:val="both"/>
      </w:pPr>
      <w:r>
        <w:rPr>
          <w:rFonts w:ascii="Times New Roman" w:hAnsi="Times New Roman"/>
          <w:b w:val="false"/>
          <w:i w:val="false"/>
          <w:color w:val="000000"/>
          <w:sz w:val="28"/>
        </w:rPr>
        <w:t>2. Объяснение особенности демографической политики в странах с различным типом воспроизводства населения.</w:t>
      </w:r>
    </w:p>
    <w:p>
      <w:pPr>
        <w:spacing w:before="0" w:after="0" w:line="264"/>
        <w:ind w:firstLine="600"/>
        <w:jc w:val="both"/>
      </w:pPr>
      <w:r>
        <w:rPr>
          <w:rFonts w:ascii="Times New Roman" w:hAnsi="Times New Roman"/>
          <w:b/>
          <w:i w:val="false"/>
          <w:color w:val="000000"/>
          <w:sz w:val="28"/>
        </w:rPr>
        <w:t xml:space="preserve">Тема 2. Состав и структура населения. </w:t>
      </w:r>
      <w:r>
        <w:rPr>
          <w:rFonts w:ascii="Times New Roman" w:hAnsi="Times New Roman"/>
          <w:b w:val="false"/>
          <w:i w:val="false"/>
          <w:color w:val="000000"/>
          <w:sz w:val="28"/>
        </w:rPr>
        <w:t xml:space="preserve">Возрастной и половой состав населения мира. Структура занятости населения в странах с различным уровнем социально-экономического развития. Этнический состав населения. Крупные народы, языковые семьи и группы, особенности их размещения. Религиозный состав населения. Мировые и национальные религии, главные районы распространения. Население мира и глобализация. География культуры в системе географических наук. Современные цивилизации, географические рубежи цивилизации Запада и цивилизации Востока. </w:t>
      </w:r>
    </w:p>
    <w:p>
      <w:pPr>
        <w:spacing w:before="0" w:after="0" w:line="264"/>
        <w:ind w:firstLine="600"/>
        <w:jc w:val="both"/>
      </w:pPr>
      <w:r>
        <w:rPr>
          <w:rFonts w:ascii="Times New Roman" w:hAnsi="Times New Roman"/>
          <w:b/>
          <w:i w:val="false"/>
          <w:color w:val="000000"/>
          <w:sz w:val="28"/>
        </w:rPr>
        <w:t>Практические работы</w:t>
      </w:r>
    </w:p>
    <w:p>
      <w:pPr>
        <w:spacing w:before="0" w:after="0" w:line="264"/>
        <w:ind w:firstLine="600"/>
        <w:jc w:val="both"/>
      </w:pPr>
      <w:r>
        <w:rPr>
          <w:rFonts w:ascii="Times New Roman" w:hAnsi="Times New Roman"/>
          <w:b w:val="false"/>
          <w:i w:val="false"/>
          <w:color w:val="000000"/>
          <w:sz w:val="28"/>
        </w:rPr>
        <w:t>1. Сравнение половой и возрастной структуры в странах различных типов воспроизводства населения на основе анализа половозрастных пирамид.</w:t>
      </w:r>
    </w:p>
    <w:p>
      <w:pPr>
        <w:spacing w:before="0" w:after="0" w:line="264"/>
        <w:ind w:firstLine="600"/>
        <w:jc w:val="both"/>
      </w:pPr>
      <w:r>
        <w:rPr>
          <w:rFonts w:ascii="Times New Roman" w:hAnsi="Times New Roman"/>
          <w:b w:val="false"/>
          <w:i w:val="false"/>
          <w:color w:val="000000"/>
          <w:sz w:val="28"/>
        </w:rPr>
        <w:t>2. Прогнозирование изменений возрастной структуры отдельных стран на основе анализа различных источников географической информации.</w:t>
      </w:r>
    </w:p>
    <w:p>
      <w:pPr>
        <w:spacing w:before="0" w:after="0" w:line="264"/>
        <w:ind w:firstLine="600"/>
        <w:jc w:val="both"/>
      </w:pPr>
      <w:r>
        <w:rPr>
          <w:rFonts w:ascii="Times New Roman" w:hAnsi="Times New Roman"/>
          <w:b/>
          <w:i w:val="false"/>
          <w:color w:val="000000"/>
          <w:sz w:val="28"/>
        </w:rPr>
        <w:t>Тема 3. Размещение населения.</w:t>
      </w:r>
      <w:r>
        <w:rPr>
          <w:rFonts w:ascii="Times New Roman" w:hAnsi="Times New Roman"/>
          <w:b w:val="false"/>
          <w:i w:val="false"/>
          <w:color w:val="000000"/>
          <w:sz w:val="28"/>
        </w:rPr>
        <w:t xml:space="preserve"> Географические особенности размещения населения и факторы, его определяющие. Плотность населения, ареалы высокой и низкой плотности населения. Миграции населения: причины, основные типы и направления. Расселение населения: типы и формы. Понятие об урбанизации, её особенности в странах различных социально-экономических типов. Городские агломерации и мегалополисы мира.</w:t>
      </w:r>
    </w:p>
    <w:p>
      <w:pPr>
        <w:spacing w:before="0" w:after="0" w:line="264"/>
        <w:ind w:firstLine="600"/>
        <w:jc w:val="both"/>
      </w:pPr>
      <w:r>
        <w:rPr>
          <w:rFonts w:ascii="Times New Roman" w:hAnsi="Times New Roman"/>
          <w:b/>
          <w:i w:val="false"/>
          <w:color w:val="000000"/>
          <w:sz w:val="28"/>
        </w:rPr>
        <w:t>Практическая работа</w:t>
      </w:r>
    </w:p>
    <w:p>
      <w:pPr>
        <w:spacing w:before="0" w:after="0" w:line="264"/>
        <w:ind w:firstLine="600"/>
        <w:jc w:val="both"/>
      </w:pPr>
      <w:r>
        <w:rPr>
          <w:rFonts w:ascii="Times New Roman" w:hAnsi="Times New Roman"/>
          <w:b w:val="false"/>
          <w:i w:val="false"/>
          <w:color w:val="000000"/>
          <w:sz w:val="28"/>
        </w:rPr>
        <w:t>1. Сравнение и объяснение различий в соотношении городского и сельского населения разных регионов мира на основе анализа статистических данных.</w:t>
      </w:r>
    </w:p>
    <w:p>
      <w:pPr>
        <w:spacing w:before="0" w:after="0" w:line="264"/>
        <w:ind w:firstLine="600"/>
        <w:jc w:val="both"/>
      </w:pPr>
      <w:r>
        <w:rPr>
          <w:rFonts w:ascii="Times New Roman" w:hAnsi="Times New Roman"/>
          <w:b/>
          <w:i w:val="false"/>
          <w:color w:val="000000"/>
          <w:sz w:val="28"/>
        </w:rPr>
        <w:t>Тема 4. Качество жизни населения.</w:t>
      </w:r>
      <w:r>
        <w:rPr>
          <w:rFonts w:ascii="Times New Roman" w:hAnsi="Times New Roman"/>
          <w:b w:val="false"/>
          <w:i w:val="false"/>
          <w:color w:val="000000"/>
          <w:sz w:val="28"/>
        </w:rPr>
        <w:t xml:space="preserve"> Качество жизни населения как совокупность экономических, социальных, культурных, экологических условий жизни людей. Показатели, характеризующие качество жизни населения. Индекс человеческого развития как интегральный показатель сравнения качества жизни населения различных стран и регионов мира.</w:t>
      </w:r>
    </w:p>
    <w:p>
      <w:pPr>
        <w:spacing w:before="0" w:after="0" w:line="264"/>
        <w:ind w:firstLine="600"/>
        <w:jc w:val="both"/>
      </w:pPr>
      <w:r>
        <w:rPr>
          <w:rFonts w:ascii="Times New Roman" w:hAnsi="Times New Roman"/>
          <w:b/>
          <w:i w:val="false"/>
          <w:color w:val="000000"/>
          <w:sz w:val="28"/>
        </w:rPr>
        <w:t>Практическая работа</w:t>
      </w:r>
    </w:p>
    <w:p>
      <w:pPr>
        <w:spacing w:before="0" w:after="0" w:line="264"/>
        <w:ind w:firstLine="600"/>
        <w:jc w:val="both"/>
      </w:pPr>
      <w:r>
        <w:rPr>
          <w:rFonts w:ascii="Times New Roman" w:hAnsi="Times New Roman"/>
          <w:b w:val="false"/>
          <w:i w:val="false"/>
          <w:color w:val="000000"/>
          <w:sz w:val="28"/>
        </w:rPr>
        <w:t>1. Объяснение различий в показателях качества жизни населения в отдельных регионах и странах мира на основе анализа источников географической информации.</w:t>
      </w:r>
    </w:p>
    <w:p>
      <w:pPr>
        <w:spacing w:before="0" w:after="0" w:line="264"/>
        <w:ind w:firstLine="600"/>
        <w:jc w:val="both"/>
      </w:pPr>
      <w:r>
        <w:rPr>
          <w:rFonts w:ascii="Times New Roman" w:hAnsi="Times New Roman"/>
          <w:b/>
          <w:i/>
          <w:color w:val="000000"/>
          <w:sz w:val="28"/>
        </w:rPr>
        <w:t>Раздел 5. Мировое хозяйство</w:t>
      </w:r>
      <w:r>
        <w:rPr>
          <w:rFonts w:ascii="Times New Roman" w:hAnsi="Times New Roman"/>
          <w:b w:val="false"/>
          <w:i w:val="false"/>
          <w:color w:val="000000"/>
          <w:sz w:val="28"/>
        </w:rPr>
        <w:t xml:space="preserve"> </w:t>
      </w:r>
    </w:p>
    <w:p>
      <w:pPr>
        <w:spacing w:before="0" w:after="0" w:line="264"/>
        <w:ind w:firstLine="600"/>
        <w:jc w:val="both"/>
      </w:pPr>
      <w:r>
        <w:rPr>
          <w:rFonts w:ascii="Times New Roman" w:hAnsi="Times New Roman"/>
          <w:b/>
          <w:i w:val="false"/>
          <w:color w:val="000000"/>
          <w:sz w:val="28"/>
        </w:rPr>
        <w:t xml:space="preserve">Тема 1. Состав и структура мирового хозяйства. Международное географическое разделение труда. </w:t>
      </w:r>
      <w:r>
        <w:rPr>
          <w:rFonts w:ascii="Times New Roman" w:hAnsi="Times New Roman"/>
          <w:b w:val="false"/>
          <w:i w:val="false"/>
          <w:color w:val="000000"/>
          <w:sz w:val="28"/>
        </w:rPr>
        <w:t>Мировое хозяйство:определение и состав. Основные этапы развития мирового хозяйства. Факторы размещения производства и их влияние на современное развитие мирового хозяйства. Отраслевая, территориальная и функциональная структура мирового хозяйства. Международное географическое разделение труда. Отрасли международной специализации. Условия формирования международной специализации стран и роль географических факторов в её формировании. Аграрные, индустриальные и постиндустриальные страны. Роль и место России в международном географическом разделении труда.</w:t>
      </w:r>
    </w:p>
    <w:p>
      <w:pPr>
        <w:spacing w:before="0" w:after="0" w:line="264"/>
        <w:ind w:firstLine="600"/>
        <w:jc w:val="both"/>
      </w:pPr>
      <w:r>
        <w:rPr>
          <w:rFonts w:ascii="Times New Roman" w:hAnsi="Times New Roman"/>
          <w:b/>
          <w:i w:val="false"/>
          <w:color w:val="000000"/>
          <w:sz w:val="28"/>
        </w:rPr>
        <w:t>Практическая работа</w:t>
      </w:r>
    </w:p>
    <w:p>
      <w:pPr>
        <w:spacing w:before="0" w:after="0" w:line="264"/>
        <w:ind w:firstLine="600"/>
        <w:jc w:val="both"/>
      </w:pPr>
      <w:r>
        <w:rPr>
          <w:rFonts w:ascii="Times New Roman" w:hAnsi="Times New Roman"/>
          <w:b w:val="false"/>
          <w:i w:val="false"/>
          <w:color w:val="000000"/>
          <w:sz w:val="28"/>
        </w:rPr>
        <w:t>1. Сравнение структуры экономики аграрных, индустриальных и постиндустриальных стран.</w:t>
      </w:r>
    </w:p>
    <w:p>
      <w:pPr>
        <w:spacing w:before="0" w:after="0" w:line="264"/>
        <w:ind w:firstLine="600"/>
        <w:jc w:val="both"/>
      </w:pPr>
      <w:r>
        <w:rPr>
          <w:rFonts w:ascii="Times New Roman" w:hAnsi="Times New Roman"/>
          <w:b/>
          <w:i w:val="false"/>
          <w:color w:val="000000"/>
          <w:sz w:val="28"/>
        </w:rPr>
        <w:t xml:space="preserve">Тема 2. Международная экономическая интеграция. </w:t>
      </w:r>
      <w:r>
        <w:rPr>
          <w:rFonts w:ascii="Times New Roman" w:hAnsi="Times New Roman"/>
          <w:b w:val="false"/>
          <w:i w:val="false"/>
          <w:color w:val="000000"/>
          <w:sz w:val="28"/>
        </w:rPr>
        <w:t xml:space="preserve">Крупнейшие международные отраслевые и региональные экономические союзы. Глобализация мировой экономики и её влияние на хозяйство стран разных социально-экономических типов. Транснациональные корпорации (ТНК) и их роль в глобализации мировой экономики. </w:t>
      </w:r>
    </w:p>
    <w:p>
      <w:pPr>
        <w:spacing w:before="0" w:after="0" w:line="264"/>
        <w:ind w:firstLine="600"/>
        <w:jc w:val="both"/>
      </w:pPr>
      <w:r>
        <w:rPr>
          <w:rFonts w:ascii="Times New Roman" w:hAnsi="Times New Roman"/>
          <w:b/>
          <w:i w:val="false"/>
          <w:color w:val="000000"/>
          <w:sz w:val="28"/>
        </w:rPr>
        <w:t>Тема 3. География главных отраслей мирового хозяйства.</w:t>
      </w:r>
      <w:r>
        <w:rPr>
          <w:rFonts w:ascii="Times New Roman" w:hAnsi="Times New Roman"/>
          <w:b w:val="false"/>
          <w:i w:val="false"/>
          <w:color w:val="000000"/>
          <w:sz w:val="28"/>
        </w:rPr>
        <w:t xml:space="preserve"> </w:t>
      </w:r>
    </w:p>
    <w:p>
      <w:pPr>
        <w:spacing w:before="0" w:after="0" w:line="264"/>
        <w:ind w:firstLine="600"/>
        <w:jc w:val="both"/>
      </w:pPr>
      <w:r>
        <w:rPr>
          <w:rFonts w:ascii="Times New Roman" w:hAnsi="Times New Roman"/>
          <w:b/>
          <w:i w:val="false"/>
          <w:color w:val="000000"/>
          <w:sz w:val="28"/>
        </w:rPr>
        <w:t>Промышленность мира.</w:t>
      </w:r>
      <w:r>
        <w:rPr>
          <w:rFonts w:ascii="Times New Roman" w:hAnsi="Times New Roman"/>
          <w:b w:val="false"/>
          <w:i w:val="false"/>
          <w:color w:val="000000"/>
          <w:sz w:val="28"/>
        </w:rPr>
        <w:t xml:space="preserve"> Географические особенности размещения основных видов сырьевых и топливных ресурсов. Страны-лидеры по запасам и добыче нефти, природного газа и угля. </w:t>
      </w:r>
    </w:p>
    <w:p>
      <w:pPr>
        <w:spacing w:before="0" w:after="0" w:line="264"/>
        <w:ind w:firstLine="600"/>
        <w:jc w:val="both"/>
      </w:pPr>
      <w:r>
        <w:rPr>
          <w:rFonts w:ascii="Times New Roman" w:hAnsi="Times New Roman"/>
          <w:b w:val="false"/>
          <w:i w:val="false"/>
          <w:color w:val="000000"/>
          <w:sz w:val="28"/>
        </w:rPr>
        <w:t>Топливно-энергетический комплекс мира: основные этапы развития, «энергопереход». География отраслей топливной промышленности. Крупнейшие страны-производители, экспортёры и импортёры нефти, природного газа и угля. Организация стран-экспортёров нефти. Современные тенденции развития отрасли, изменяющие её географию, «сланцевая революция», «водородная» энергетика, «зелёная энергетика». Мировая электроэнергетика. Структура мирового производства электроэнергии и её географические особенности. Быстрый рост производства электроэнергии с использованием ВИЭ. Страны-лидеры по развитию «возобновляемой» энергетики. Воздействие на окружающую среду топливной промышленности и различных типов электростанций, включая ВИЭ. Роль России как крупнейшего поставщика топливно-энергетических и сырьевых ресурсов в мировой экономике.</w:t>
      </w:r>
    </w:p>
    <w:p>
      <w:pPr>
        <w:spacing w:before="0" w:after="0" w:line="264"/>
        <w:ind w:firstLine="600"/>
        <w:jc w:val="both"/>
      </w:pPr>
      <w:r>
        <w:rPr>
          <w:rFonts w:ascii="Times New Roman" w:hAnsi="Times New Roman"/>
          <w:b w:val="false"/>
          <w:i w:val="false"/>
          <w:color w:val="000000"/>
          <w:sz w:val="28"/>
        </w:rPr>
        <w:t>Металлургия мира. Географические особенности сырьевой базы чёрной и цветной металлургии. Ведущие страны-производители и экспортёры стали, меди и алюминия. Современные тенденции развития отрасли. Влияние металлургии на окружающую среду. Место России в мировом производстве и экспорте чёрных и цветных металлов.</w:t>
      </w:r>
    </w:p>
    <w:p>
      <w:pPr>
        <w:spacing w:before="0" w:after="0" w:line="264"/>
        <w:ind w:firstLine="600"/>
        <w:jc w:val="both"/>
      </w:pPr>
      <w:r>
        <w:rPr>
          <w:rFonts w:ascii="Times New Roman" w:hAnsi="Times New Roman"/>
          <w:b w:val="false"/>
          <w:i w:val="false"/>
          <w:color w:val="000000"/>
          <w:sz w:val="28"/>
        </w:rPr>
        <w:t>Машиностроительный комплекс мира. Ведущие страны-производители и экспортёры продукции автомобилестроения, авиастроения и микроэлектроники.</w:t>
      </w:r>
    </w:p>
    <w:p>
      <w:pPr>
        <w:spacing w:before="0" w:after="0" w:line="264"/>
        <w:ind w:firstLine="600"/>
        <w:jc w:val="both"/>
      </w:pPr>
      <w:r>
        <w:rPr>
          <w:rFonts w:ascii="Times New Roman" w:hAnsi="Times New Roman"/>
          <w:b w:val="false"/>
          <w:i w:val="false"/>
          <w:color w:val="000000"/>
          <w:sz w:val="28"/>
        </w:rPr>
        <w:t>Химическая промышленность и лесопромышленный комплекс мира. Ведущие страны-производители и экспортёры минеральных удобрений и продукции химии органического синтеза. Ведущие страны-производители деловой древесины и продукции целлюлозно-бумажной промышленности. Влияние химической и лесной промышленности на окружающую среду.</w:t>
      </w:r>
    </w:p>
    <w:p>
      <w:pPr>
        <w:spacing w:before="0" w:after="0" w:line="264"/>
        <w:ind w:firstLine="600"/>
        <w:jc w:val="both"/>
      </w:pPr>
      <w:r>
        <w:rPr>
          <w:rFonts w:ascii="Times New Roman" w:hAnsi="Times New Roman"/>
          <w:b/>
          <w:i w:val="false"/>
          <w:color w:val="000000"/>
          <w:sz w:val="28"/>
        </w:rPr>
        <w:t>Практическая работа</w:t>
      </w:r>
    </w:p>
    <w:p>
      <w:pPr>
        <w:spacing w:before="0" w:after="0" w:line="264"/>
        <w:ind w:firstLine="600"/>
        <w:jc w:val="both"/>
      </w:pPr>
      <w:r>
        <w:rPr>
          <w:rFonts w:ascii="Times New Roman" w:hAnsi="Times New Roman"/>
          <w:b w:val="false"/>
          <w:i w:val="false"/>
          <w:color w:val="000000"/>
          <w:sz w:val="28"/>
        </w:rPr>
        <w:t>1. Представление в виде диаграмм данных о динамике изменения объёмов и структуры производства электроэнергии в мире.</w:t>
      </w:r>
    </w:p>
    <w:p>
      <w:pPr>
        <w:spacing w:before="0" w:after="0" w:line="264"/>
        <w:ind w:firstLine="600"/>
        <w:jc w:val="both"/>
      </w:pPr>
      <w:r>
        <w:rPr>
          <w:rFonts w:ascii="Times New Roman" w:hAnsi="Times New Roman"/>
          <w:b/>
          <w:i w:val="false"/>
          <w:color w:val="000000"/>
          <w:sz w:val="28"/>
        </w:rPr>
        <w:t>Сельское хозяйство мира.</w:t>
      </w:r>
      <w:r>
        <w:rPr>
          <w:rFonts w:ascii="Times New Roman" w:hAnsi="Times New Roman"/>
          <w:b w:val="false"/>
          <w:i w:val="false"/>
          <w:color w:val="000000"/>
          <w:sz w:val="28"/>
        </w:rPr>
        <w:t xml:space="preserve"> Географические различия в обеспеченности земельными ресурсами. Земельный фонд мира, его структура. Современные тенденции развития отрасли. Органическое сельское хозяйство. Растениеводство. География производства основных продовольственных культур. Ведущие экспортёры и импортёры. Роль России как одного из главных экспортёров зерновых культур. </w:t>
      </w:r>
    </w:p>
    <w:p>
      <w:pPr>
        <w:spacing w:before="0" w:after="0" w:line="264"/>
        <w:ind w:firstLine="600"/>
        <w:jc w:val="both"/>
      </w:pPr>
      <w:r>
        <w:rPr>
          <w:rFonts w:ascii="Times New Roman" w:hAnsi="Times New Roman"/>
          <w:b w:val="false"/>
          <w:i w:val="false"/>
          <w:color w:val="000000"/>
          <w:sz w:val="28"/>
        </w:rPr>
        <w:t>Животноводство. Ведущие экспортёры и импортёры продукции животноводства. Рыболовство и аквакультура: географические особенности.</w:t>
      </w:r>
    </w:p>
    <w:p>
      <w:pPr>
        <w:spacing w:before="0" w:after="0" w:line="264"/>
        <w:ind w:firstLine="600"/>
        <w:jc w:val="both"/>
      </w:pPr>
      <w:r>
        <w:rPr>
          <w:rFonts w:ascii="Times New Roman" w:hAnsi="Times New Roman"/>
          <w:b w:val="false"/>
          <w:i w:val="false"/>
          <w:color w:val="000000"/>
          <w:sz w:val="28"/>
        </w:rPr>
        <w:t>Влияние сельского хозяйства и отдельных его отраслей на окружающую среду.</w:t>
      </w:r>
    </w:p>
    <w:p>
      <w:pPr>
        <w:spacing w:before="0" w:after="0" w:line="264"/>
        <w:ind w:firstLine="600"/>
        <w:jc w:val="both"/>
      </w:pPr>
      <w:r>
        <w:rPr>
          <w:rFonts w:ascii="Times New Roman" w:hAnsi="Times New Roman"/>
          <w:b/>
          <w:i w:val="false"/>
          <w:color w:val="000000"/>
          <w:sz w:val="28"/>
        </w:rPr>
        <w:t>Практическая работа</w:t>
      </w:r>
    </w:p>
    <w:p>
      <w:pPr>
        <w:spacing w:before="0" w:after="0" w:line="264"/>
        <w:ind w:firstLine="600"/>
        <w:jc w:val="both"/>
      </w:pPr>
      <w:r>
        <w:rPr>
          <w:rFonts w:ascii="Times New Roman" w:hAnsi="Times New Roman"/>
          <w:b w:val="false"/>
          <w:i w:val="false"/>
          <w:color w:val="000000"/>
          <w:sz w:val="28"/>
        </w:rPr>
        <w:t>2. Определение направления грузопотоков продовольствия на основе анализа статистических материалов и создание карты «Основные экспортёры и импортёры продовольствия».</w:t>
      </w:r>
    </w:p>
    <w:p>
      <w:pPr>
        <w:spacing w:before="0" w:after="0" w:line="264"/>
        <w:ind w:firstLine="600"/>
        <w:jc w:val="both"/>
      </w:pPr>
      <w:r>
        <w:rPr>
          <w:rFonts w:ascii="Times New Roman" w:hAnsi="Times New Roman"/>
          <w:b/>
          <w:i w:val="false"/>
          <w:color w:val="000000"/>
          <w:sz w:val="28"/>
        </w:rPr>
        <w:t>Сфера нематериального производства. Мировой транспорт. Роль разных видов транспорта в современном мире.</w:t>
      </w:r>
      <w:r>
        <w:rPr>
          <w:rFonts w:ascii="Times New Roman" w:hAnsi="Times New Roman"/>
          <w:b w:val="false"/>
          <w:i w:val="false"/>
          <w:color w:val="000000"/>
          <w:sz w:val="28"/>
        </w:rPr>
        <w:t xml:space="preserve"> Основные международные магистрали и транспортные узлы. Мировая система НИОКР. Международные экономические отношения: основные формы и факторы, влияющие на их развитие. География международных финансовых центров. Мировая торговля и туризм.</w:t>
      </w:r>
    </w:p>
    <w:p>
      <w:pPr>
        <w:spacing w:before="0" w:after="0" w:line="264"/>
        <w:ind w:left="120"/>
        <w:jc w:val="both"/>
      </w:pPr>
    </w:p>
    <w:p>
      <w:pPr>
        <w:spacing w:before="0" w:after="0" w:line="264"/>
        <w:ind w:left="120"/>
        <w:jc w:val="both"/>
      </w:pPr>
      <w:r>
        <w:rPr>
          <w:rFonts w:ascii="Times New Roman" w:hAnsi="Times New Roman"/>
          <w:b/>
          <w:i w:val="false"/>
          <w:color w:val="000000"/>
          <w:sz w:val="28"/>
        </w:rPr>
        <w:t>11 КЛАСС</w:t>
      </w:r>
    </w:p>
    <w:p>
      <w:pPr>
        <w:spacing w:before="0" w:after="0" w:line="264"/>
        <w:ind w:left="120"/>
        <w:jc w:val="both"/>
      </w:pPr>
    </w:p>
    <w:p>
      <w:pPr>
        <w:spacing w:before="0" w:after="0" w:line="264"/>
        <w:ind w:firstLine="600"/>
        <w:jc w:val="both"/>
      </w:pPr>
      <w:r>
        <w:rPr>
          <w:rFonts w:ascii="Times New Roman" w:hAnsi="Times New Roman"/>
          <w:b/>
          <w:i/>
          <w:color w:val="000000"/>
          <w:sz w:val="28"/>
        </w:rPr>
        <w:t>Раздел 6. Регионы и страны</w:t>
      </w:r>
      <w:r>
        <w:rPr>
          <w:rFonts w:ascii="Times New Roman" w:hAnsi="Times New Roman"/>
          <w:b/>
          <w:i w:val="false"/>
          <w:color w:val="000000"/>
          <w:sz w:val="28"/>
        </w:rPr>
        <w:t xml:space="preserve"> </w:t>
      </w:r>
    </w:p>
    <w:p>
      <w:pPr>
        <w:spacing w:before="0" w:after="0" w:line="264"/>
        <w:ind w:firstLine="600"/>
        <w:jc w:val="both"/>
      </w:pPr>
      <w:r>
        <w:rPr>
          <w:rFonts w:ascii="Times New Roman" w:hAnsi="Times New Roman"/>
          <w:b/>
          <w:i w:val="false"/>
          <w:color w:val="000000"/>
          <w:sz w:val="28"/>
        </w:rPr>
        <w:t>Тема 1. Регионы мира. Зарубежная Европа.</w:t>
      </w:r>
      <w:r>
        <w:rPr>
          <w:rFonts w:ascii="Times New Roman" w:hAnsi="Times New Roman"/>
          <w:b w:val="false"/>
          <w:i w:val="false"/>
          <w:color w:val="000000"/>
          <w:sz w:val="28"/>
        </w:rPr>
        <w:t xml:space="preserve"> </w:t>
      </w:r>
    </w:p>
    <w:p>
      <w:pPr>
        <w:spacing w:before="0" w:after="0" w:line="264"/>
        <w:ind w:firstLine="600"/>
        <w:jc w:val="both"/>
      </w:pPr>
      <w:r>
        <w:rPr>
          <w:rFonts w:ascii="Times New Roman" w:hAnsi="Times New Roman"/>
          <w:b w:val="false"/>
          <w:i w:val="false"/>
          <w:color w:val="000000"/>
          <w:sz w:val="28"/>
        </w:rPr>
        <w:t xml:space="preserve">Многообразие подходов к выделению регионов мира. Регионы мира: Зарубежная Европа, Зарубежная Азия, Северная Америка, Латинская Америка, Африка, Австралия и Океания. </w:t>
      </w:r>
    </w:p>
    <w:p>
      <w:pPr>
        <w:spacing w:before="0" w:after="0" w:line="264"/>
        <w:ind w:firstLine="600"/>
        <w:jc w:val="both"/>
      </w:pPr>
      <w:r>
        <w:rPr>
          <w:rFonts w:ascii="Times New Roman" w:hAnsi="Times New Roman"/>
          <w:b w:val="false"/>
          <w:i w:val="false"/>
          <w:color w:val="000000"/>
          <w:sz w:val="28"/>
        </w:rPr>
        <w:t xml:space="preserve">Зарубежная Европа: состав (субрегионы: Западная Европа, Северная Европа, Южная Европа, Восточная Европа), общая экономико-географическая характеристика. Общие черты и особенности природно-ресурсного капитала, населения и хозяйства стран субрегионов. Геополитические проблемы региона. </w:t>
      </w:r>
    </w:p>
    <w:p>
      <w:pPr>
        <w:spacing w:before="0" w:after="0" w:line="264"/>
        <w:ind w:firstLine="600"/>
        <w:jc w:val="both"/>
      </w:pPr>
      <w:r>
        <w:rPr>
          <w:rFonts w:ascii="Times New Roman" w:hAnsi="Times New Roman"/>
          <w:b/>
          <w:i w:val="false"/>
          <w:color w:val="000000"/>
          <w:sz w:val="28"/>
        </w:rPr>
        <w:t>Практическая работа</w:t>
      </w:r>
    </w:p>
    <w:p>
      <w:pPr>
        <w:spacing w:before="0" w:after="0" w:line="264"/>
        <w:ind w:firstLine="600"/>
        <w:jc w:val="both"/>
      </w:pPr>
      <w:r>
        <w:rPr>
          <w:rFonts w:ascii="Times New Roman" w:hAnsi="Times New Roman"/>
          <w:b w:val="false"/>
          <w:i w:val="false"/>
          <w:color w:val="000000"/>
          <w:sz w:val="28"/>
        </w:rPr>
        <w:t>1. Сравнение по уровню социально-экономического развития стран различных субрегионов зарубежной Европы с использованием источников географической информации (по выбору учителя).</w:t>
      </w:r>
    </w:p>
    <w:p>
      <w:pPr>
        <w:spacing w:before="0" w:after="0" w:line="264"/>
        <w:ind w:firstLine="600"/>
        <w:jc w:val="both"/>
      </w:pPr>
      <w:r>
        <w:rPr>
          <w:rFonts w:ascii="Times New Roman" w:hAnsi="Times New Roman"/>
          <w:b/>
          <w:i w:val="false"/>
          <w:color w:val="000000"/>
          <w:sz w:val="28"/>
        </w:rPr>
        <w:t>Тема 2. Зарубежная Азия:</w:t>
      </w:r>
      <w:r>
        <w:rPr>
          <w:rFonts w:ascii="Times New Roman" w:hAnsi="Times New Roman"/>
          <w:b w:val="false"/>
          <w:i w:val="false"/>
          <w:color w:val="000000"/>
          <w:sz w:val="28"/>
        </w:rPr>
        <w:t xml:space="preserve"> состав (субрегионы: Юго-Западная Азия, Центральная Азия, Восточная Азия, Южная Азия, Юго-Восточная Азия), общая экономико-географическая характеристика. Общие черты и особенности природно-ресурсного капитала, населения и хозяйства субрегионов. Особенности экономико-географического положения, природно-ресурсного капитала, населения, хозяйства стран Зарубежной Азии, современные проблемы (на примере Китая, Индии, Ирана, Японии). </w:t>
      </w:r>
    </w:p>
    <w:p>
      <w:pPr>
        <w:spacing w:before="0" w:after="0" w:line="264"/>
        <w:ind w:firstLine="600"/>
        <w:jc w:val="both"/>
      </w:pPr>
      <w:r>
        <w:rPr>
          <w:rFonts w:ascii="Times New Roman" w:hAnsi="Times New Roman"/>
          <w:b w:val="false"/>
          <w:i w:val="false"/>
          <w:color w:val="000000"/>
          <w:sz w:val="28"/>
        </w:rPr>
        <w:t>Современные экономические отношения России со странами Зарубежной Азии (Китай, Индия, Турция, страны Центральной Азии).</w:t>
      </w:r>
    </w:p>
    <w:p>
      <w:pPr>
        <w:spacing w:before="0" w:after="0" w:line="264"/>
        <w:ind w:firstLine="600"/>
        <w:jc w:val="both"/>
      </w:pPr>
      <w:r>
        <w:rPr>
          <w:rFonts w:ascii="Times New Roman" w:hAnsi="Times New Roman"/>
          <w:b/>
          <w:i w:val="false"/>
          <w:color w:val="000000"/>
          <w:sz w:val="28"/>
        </w:rPr>
        <w:t>Практическая работа</w:t>
      </w:r>
    </w:p>
    <w:p>
      <w:pPr>
        <w:spacing w:before="0" w:after="0" w:line="264"/>
        <w:ind w:firstLine="600"/>
        <w:jc w:val="both"/>
      </w:pPr>
      <w:r>
        <w:rPr>
          <w:rFonts w:ascii="Times New Roman" w:hAnsi="Times New Roman"/>
          <w:b w:val="false"/>
          <w:i w:val="false"/>
          <w:color w:val="000000"/>
          <w:sz w:val="28"/>
        </w:rPr>
        <w:t>1. Сравнение международной промышленной и сельскохозяйственной специализации Китая и Индии на основании анализа данных об экспорте основных видов продукции.</w:t>
      </w:r>
    </w:p>
    <w:p>
      <w:pPr>
        <w:spacing w:before="0" w:after="0" w:line="264"/>
        <w:ind w:firstLine="600"/>
        <w:jc w:val="both"/>
      </w:pPr>
      <w:r>
        <w:rPr>
          <w:rFonts w:ascii="Times New Roman" w:hAnsi="Times New Roman"/>
          <w:b/>
          <w:i w:val="false"/>
          <w:color w:val="000000"/>
          <w:sz w:val="28"/>
        </w:rPr>
        <w:t xml:space="preserve">Тема 3. Америка: </w:t>
      </w:r>
      <w:r>
        <w:rPr>
          <w:rFonts w:ascii="Times New Roman" w:hAnsi="Times New Roman"/>
          <w:b w:val="false"/>
          <w:i w:val="false"/>
          <w:color w:val="000000"/>
          <w:sz w:val="28"/>
        </w:rPr>
        <w:t xml:space="preserve">состав (субрегионы: США и Канада, Латинская Америка), общая экономико-географическая характеристика. Особенности природно-ресурсного капитала, населения и хозяйства субрегионов. Особенности экономико-географического положения природно-ресурсного капитала, населения, хозяйства стран Америки, современные проблемы (на примере США, Канады, Мексики, Бразилии). </w:t>
      </w:r>
    </w:p>
    <w:p>
      <w:pPr>
        <w:spacing w:before="0" w:after="0" w:line="264"/>
        <w:ind w:firstLine="600"/>
        <w:jc w:val="both"/>
      </w:pPr>
      <w:r>
        <w:rPr>
          <w:rFonts w:ascii="Times New Roman" w:hAnsi="Times New Roman"/>
          <w:b/>
          <w:i w:val="false"/>
          <w:color w:val="000000"/>
          <w:sz w:val="28"/>
        </w:rPr>
        <w:t>Практическая работа</w:t>
      </w:r>
    </w:p>
    <w:p>
      <w:pPr>
        <w:spacing w:before="0" w:after="0" w:line="264"/>
        <w:ind w:firstLine="600"/>
        <w:jc w:val="both"/>
      </w:pPr>
      <w:r>
        <w:rPr>
          <w:rFonts w:ascii="Times New Roman" w:hAnsi="Times New Roman"/>
          <w:b w:val="false"/>
          <w:i w:val="false"/>
          <w:color w:val="000000"/>
          <w:sz w:val="28"/>
        </w:rPr>
        <w:t>1. Объяснение особенностей территориальной структуры хозяйства Канады и Бразилии на основе анализа географических карт.</w:t>
      </w:r>
    </w:p>
    <w:p>
      <w:pPr>
        <w:spacing w:before="0" w:after="0" w:line="264"/>
        <w:ind w:firstLine="600"/>
        <w:jc w:val="both"/>
      </w:pPr>
      <w:r>
        <w:rPr>
          <w:rFonts w:ascii="Times New Roman" w:hAnsi="Times New Roman"/>
          <w:b/>
          <w:i w:val="false"/>
          <w:color w:val="000000"/>
          <w:sz w:val="28"/>
        </w:rPr>
        <w:t>Тема 4. Африка:</w:t>
      </w:r>
      <w:r>
        <w:rPr>
          <w:rFonts w:ascii="Times New Roman" w:hAnsi="Times New Roman"/>
          <w:b w:val="false"/>
          <w:i w:val="false"/>
          <w:color w:val="000000"/>
          <w:sz w:val="28"/>
        </w:rPr>
        <w:t xml:space="preserve"> состав (субрегионы: Северная Африка, Западная Африка, Центральная Африка, Восточная Африка, Южная Африка). Общая экономико-географическая характеристика. Особенности природно-ресурсного капитала, населения и хозяйства субрегионов. Экономические и социальные проблемы региона. Особенности экономико-географического положения, природно-ресурсного капитала, населения, хозяйства стран Африки (на примере ЮАР, Египта, Алжира, Нигерии). </w:t>
      </w:r>
    </w:p>
    <w:p>
      <w:pPr>
        <w:spacing w:before="0" w:after="0" w:line="264"/>
        <w:ind w:firstLine="600"/>
        <w:jc w:val="both"/>
      </w:pPr>
      <w:r>
        <w:rPr>
          <w:rFonts w:ascii="Times New Roman" w:hAnsi="Times New Roman"/>
          <w:b/>
          <w:i w:val="false"/>
          <w:color w:val="000000"/>
          <w:sz w:val="28"/>
        </w:rPr>
        <w:t>Практическая работа</w:t>
      </w:r>
    </w:p>
    <w:p>
      <w:pPr>
        <w:spacing w:before="0" w:after="0" w:line="264"/>
        <w:ind w:firstLine="600"/>
        <w:jc w:val="both"/>
      </w:pPr>
      <w:r>
        <w:rPr>
          <w:rFonts w:ascii="Times New Roman" w:hAnsi="Times New Roman"/>
          <w:b w:val="false"/>
          <w:i w:val="false"/>
          <w:color w:val="000000"/>
          <w:sz w:val="28"/>
        </w:rPr>
        <w:t>1. Сравнение на основе анализа статистических данных роли сельского хозяйства в экономике Алжира и Эфиопии.</w:t>
      </w:r>
    </w:p>
    <w:p>
      <w:pPr>
        <w:spacing w:before="0" w:after="0" w:line="264"/>
        <w:ind w:firstLine="600"/>
        <w:jc w:val="both"/>
      </w:pPr>
      <w:r>
        <w:rPr>
          <w:rFonts w:ascii="Times New Roman" w:hAnsi="Times New Roman"/>
          <w:b/>
          <w:i w:val="false"/>
          <w:color w:val="000000"/>
          <w:sz w:val="28"/>
        </w:rPr>
        <w:t xml:space="preserve">Тема 5. Австралия и Океания. </w:t>
      </w:r>
      <w:r>
        <w:rPr>
          <w:rFonts w:ascii="Times New Roman" w:hAnsi="Times New Roman"/>
          <w:b w:val="false"/>
          <w:i w:val="false"/>
          <w:color w:val="000000"/>
          <w:sz w:val="28"/>
        </w:rPr>
        <w:t xml:space="preserve">Австралия и Океания: особенности географического положения. Австралийский Союз: главные факторы размещения населения и развития хозяйства. Экономико-географическое положение, природно-ресурсный капитал. Отрасли международной специализации. Географическая и товарная структура экспорта. Океания: особенности природных ресурсов, населения и хозяйства. Место в международном географическом разделении труда. </w:t>
      </w:r>
    </w:p>
    <w:p>
      <w:pPr>
        <w:spacing w:before="0" w:after="0" w:line="264"/>
        <w:ind w:firstLine="600"/>
        <w:jc w:val="both"/>
      </w:pPr>
      <w:r>
        <w:rPr>
          <w:rFonts w:ascii="Times New Roman" w:hAnsi="Times New Roman"/>
          <w:b/>
          <w:i w:val="false"/>
          <w:color w:val="000000"/>
          <w:sz w:val="28"/>
        </w:rPr>
        <w:t>Тема 6. Россия на геополитической, геоэкономической и геодемографической карте мира.</w:t>
      </w:r>
      <w:r>
        <w:rPr>
          <w:rFonts w:ascii="Times New Roman" w:hAnsi="Times New Roman"/>
          <w:b w:val="false"/>
          <w:i w:val="false"/>
          <w:color w:val="000000"/>
          <w:sz w:val="28"/>
        </w:rPr>
        <w:t xml:space="preserve"> Роль и место России в мировой политике, экономике, человеческом потенциале. Особенности интеграции России в мировое сообщество. Географические аспекты решения внешнеэкономических и внешнеполитических задач развития России.</w:t>
      </w:r>
    </w:p>
    <w:p>
      <w:pPr>
        <w:spacing w:before="0" w:after="0" w:line="264"/>
        <w:ind w:firstLine="600"/>
        <w:jc w:val="both"/>
      </w:pPr>
      <w:r>
        <w:rPr>
          <w:rFonts w:ascii="Times New Roman" w:hAnsi="Times New Roman"/>
          <w:b/>
          <w:i w:val="false"/>
          <w:color w:val="000000"/>
          <w:sz w:val="28"/>
        </w:rPr>
        <w:t>Практическая работа</w:t>
      </w:r>
    </w:p>
    <w:p>
      <w:pPr>
        <w:spacing w:before="0" w:after="0" w:line="264"/>
        <w:ind w:firstLine="600"/>
        <w:jc w:val="both"/>
      </w:pPr>
      <w:r>
        <w:rPr>
          <w:rFonts w:ascii="Times New Roman" w:hAnsi="Times New Roman"/>
          <w:b w:val="false"/>
          <w:i w:val="false"/>
          <w:color w:val="000000"/>
          <w:sz w:val="28"/>
        </w:rPr>
        <w:t>1. Изменение направления международных экономических связей России в новых геоэкономических и геополитических условиях.</w:t>
      </w:r>
    </w:p>
    <w:p>
      <w:pPr>
        <w:spacing w:before="0" w:after="0" w:line="264"/>
        <w:ind w:firstLine="600"/>
        <w:jc w:val="both"/>
      </w:pPr>
      <w:r>
        <w:rPr>
          <w:rFonts w:ascii="Times New Roman" w:hAnsi="Times New Roman"/>
          <w:b/>
          <w:i/>
          <w:color w:val="000000"/>
          <w:sz w:val="28"/>
        </w:rPr>
        <w:t>Раздел 7. Глобальные проблемы человечества</w:t>
      </w:r>
    </w:p>
    <w:p>
      <w:pPr>
        <w:spacing w:before="0" w:after="0" w:line="264"/>
        <w:ind w:firstLine="600"/>
        <w:jc w:val="both"/>
      </w:pPr>
      <w:r>
        <w:rPr>
          <w:rFonts w:ascii="Times New Roman" w:hAnsi="Times New Roman"/>
          <w:b w:val="false"/>
          <w:i w:val="false"/>
          <w:color w:val="000000"/>
          <w:sz w:val="28"/>
        </w:rPr>
        <w:t>Группы глобальных проблем: геополитические, экологические, демографические.</w:t>
      </w:r>
    </w:p>
    <w:p>
      <w:pPr>
        <w:spacing w:before="0" w:after="0" w:line="264"/>
        <w:ind w:firstLine="600"/>
        <w:jc w:val="both"/>
      </w:pPr>
      <w:r>
        <w:rPr>
          <w:rFonts w:ascii="Times New Roman" w:hAnsi="Times New Roman"/>
          <w:b w:val="false"/>
          <w:i w:val="false"/>
          <w:color w:val="000000"/>
          <w:sz w:val="28"/>
        </w:rPr>
        <w:t xml:space="preserve">Геополитические проблемы: проблема сохранения мира на планете и причины роста глобальной и региональной нестабильности. Проблема разрыва в уровне социально-экономического развития между развитыми и развивающимися странами и причина её возникновения. </w:t>
      </w:r>
    </w:p>
    <w:p>
      <w:pPr>
        <w:spacing w:before="0" w:after="0" w:line="264"/>
        <w:ind w:firstLine="600"/>
        <w:jc w:val="both"/>
      </w:pPr>
      <w:r>
        <w:rPr>
          <w:rFonts w:ascii="Times New Roman" w:hAnsi="Times New Roman"/>
          <w:b w:val="false"/>
          <w:i w:val="false"/>
          <w:color w:val="000000"/>
          <w:sz w:val="28"/>
        </w:rPr>
        <w:t>Геоэкология – фокус глобальных проблем человечества. Глобальные экологические проблемы как проблемы, связанные с усилением воздействия человека на природу и влиянием природы на жизнь человека и его хозяйственную деятельность. Проблема глобальных климатических изменений, проблема стихийных природных бедствий, глобальные сырьевая и энергетическая проблемы, проблема дефицита водных ресурсов и ухудшения их качества, проблемы опустынивания и деградации земель и почв, проблема сохранения биоразнообразия. Проблема загрязнения Мирового океана и освоения его ресурсов.</w:t>
      </w:r>
    </w:p>
    <w:p>
      <w:pPr>
        <w:spacing w:before="0" w:after="0" w:line="264"/>
        <w:ind w:firstLine="600"/>
        <w:jc w:val="both"/>
      </w:pPr>
      <w:r>
        <w:rPr>
          <w:rFonts w:ascii="Times New Roman" w:hAnsi="Times New Roman"/>
          <w:b w:val="false"/>
          <w:i w:val="false"/>
          <w:color w:val="000000"/>
          <w:sz w:val="28"/>
        </w:rPr>
        <w:t>Глобальные проблемы народонаселения: демографическая, продовольственная, роста городов, здоровья и долголетия человека.</w:t>
      </w:r>
    </w:p>
    <w:p>
      <w:pPr>
        <w:spacing w:before="0" w:after="0" w:line="264"/>
        <w:ind w:firstLine="600"/>
        <w:jc w:val="both"/>
      </w:pPr>
      <w:r>
        <w:rPr>
          <w:rFonts w:ascii="Times New Roman" w:hAnsi="Times New Roman"/>
          <w:b w:val="false"/>
          <w:i w:val="false"/>
          <w:color w:val="000000"/>
          <w:sz w:val="28"/>
        </w:rPr>
        <w:t>Взаимосвязь глобальных геополитических, экологических проблем и проблем народонаселения.</w:t>
      </w:r>
    </w:p>
    <w:p>
      <w:pPr>
        <w:spacing w:before="0" w:after="0" w:line="264"/>
        <w:ind w:firstLine="600"/>
        <w:jc w:val="both"/>
      </w:pPr>
      <w:r>
        <w:rPr>
          <w:rFonts w:ascii="Times New Roman" w:hAnsi="Times New Roman"/>
          <w:b w:val="false"/>
          <w:i w:val="false"/>
          <w:color w:val="000000"/>
          <w:sz w:val="28"/>
        </w:rPr>
        <w:t xml:space="preserve"> Возможные пути решения глобальных проблем. Необходимость переоценки человечеством и отдельными странами некоторых ранее устоявшихся экономических, политических, идеологических и культурных ориентиров. Участие России в решении глобальных проблем.</w:t>
      </w:r>
    </w:p>
    <w:p>
      <w:pPr>
        <w:spacing w:before="0" w:after="0" w:line="264"/>
        <w:ind w:firstLine="600"/>
        <w:jc w:val="both"/>
      </w:pPr>
      <w:r>
        <w:rPr>
          <w:rFonts w:ascii="Times New Roman" w:hAnsi="Times New Roman"/>
          <w:b/>
          <w:i w:val="false"/>
          <w:color w:val="000000"/>
          <w:sz w:val="28"/>
        </w:rPr>
        <w:t>Практическая работа</w:t>
      </w:r>
    </w:p>
    <w:p>
      <w:pPr>
        <w:spacing w:before="0" w:after="0" w:line="264"/>
        <w:ind w:firstLine="600"/>
        <w:jc w:val="both"/>
      </w:pPr>
      <w:r>
        <w:rPr>
          <w:rFonts w:ascii="Times New Roman" w:hAnsi="Times New Roman"/>
          <w:b w:val="false"/>
          <w:i w:val="false"/>
          <w:color w:val="000000"/>
          <w:sz w:val="28"/>
        </w:rPr>
        <w:t>1. Выявление примеров взаимосвязи глобальных проблем человечества на основе анализа различных источников географической информации и участия России в их решении.</w:t>
      </w:r>
    </w:p>
    <w:bookmarkStart w:name="block-48637677" w:id="5"/>
    <w:p>
      <w:pPr>
        <w:sectPr>
          <w:pgSz w:w="11906" w:h="16383" w:orient="portrait"/>
        </w:sectPr>
      </w:pPr>
    </w:p>
    <w:bookmarkEnd w:id="5"/>
    <w:bookmarkEnd w:id="4"/>
    <w:bookmarkStart w:name="block-48637678" w:id="6"/>
    <w:p>
      <w:pPr>
        <w:spacing w:before="0" w:after="0" w:line="264"/>
        <w:ind w:firstLine="600"/>
        <w:jc w:val="both"/>
      </w:pPr>
      <w:r>
        <w:rPr>
          <w:rFonts w:ascii="Times New Roman" w:hAnsi="Times New Roman"/>
          <w:b/>
          <w:i w:val="false"/>
          <w:color w:val="000000"/>
          <w:sz w:val="28"/>
        </w:rPr>
        <w:t>ПЛАНИРУЕМЫЕ РЕЗУЛЬТАТЫ ОСВОЕНИЯ УЧЕБНОГО ПРЕДМЕТА «ГЕОГРАФИЯ»</w:t>
      </w:r>
    </w:p>
    <w:p>
      <w:pPr>
        <w:spacing w:before="0" w:after="0" w:line="264"/>
        <w:ind w:left="120"/>
        <w:jc w:val="both"/>
      </w:pPr>
      <w:r>
        <w:rPr>
          <w:rFonts w:ascii="Times New Roman" w:hAnsi="Times New Roman"/>
          <w:b/>
          <w:i w:val="false"/>
          <w:color w:val="000000"/>
          <w:sz w:val="28"/>
        </w:rPr>
        <w:t>ЛИЧНОСТНЫЕ РЕЗУЛЬТАТЫ</w:t>
      </w:r>
    </w:p>
    <w:p>
      <w:pPr>
        <w:spacing w:before="0" w:after="0" w:line="264"/>
        <w:ind w:firstLine="600"/>
        <w:jc w:val="both"/>
      </w:pPr>
      <w:r>
        <w:rPr>
          <w:rFonts w:ascii="Times New Roman" w:hAnsi="Times New Roman"/>
          <w:b w:val="false"/>
          <w:i w:val="false"/>
          <w:color w:val="000000"/>
          <w:sz w:val="28"/>
        </w:rPr>
        <w:t>Личностные результаты освоения обучающимися основной образовательной программы среднего общего образования должны отражать готовность и способность обучающихся руководствоваться сформированной внутренней позицией личности, системой ценностных ориентаций, позитивных внутренних убеждений, соответствующих традиционным ценностям российского общества, расширение жизненного опыта и опыта деятельности в процессе реализации основных направлений воспитательной деятельности, в том числе в части:</w:t>
      </w:r>
    </w:p>
    <w:p>
      <w:pPr>
        <w:spacing w:before="0" w:after="0" w:line="264"/>
        <w:ind w:firstLine="600"/>
        <w:jc w:val="both"/>
      </w:pPr>
      <w:r>
        <w:rPr>
          <w:rFonts w:ascii="Times New Roman" w:hAnsi="Times New Roman"/>
          <w:b/>
          <w:i w:val="false"/>
          <w:color w:val="000000"/>
          <w:sz w:val="28"/>
        </w:rPr>
        <w:t>гражданского воспитания:</w:t>
      </w:r>
    </w:p>
    <w:p>
      <w:pPr>
        <w:numPr>
          <w:ilvl w:val="0"/>
          <w:numId w:val="1"/>
        </w:numPr>
        <w:spacing w:before="0" w:after="0" w:line="264"/>
        <w:jc w:val="both"/>
      </w:pPr>
      <w:r>
        <w:rPr>
          <w:rFonts w:ascii="Times New Roman" w:hAnsi="Times New Roman"/>
          <w:b w:val="false"/>
          <w:i w:val="false"/>
          <w:color w:val="000000"/>
          <w:sz w:val="28"/>
        </w:rPr>
        <w:t xml:space="preserve">сформированность гражданской позиции обучающегося как активного и ответственного члена российского общества; </w:t>
      </w:r>
    </w:p>
    <w:p>
      <w:pPr>
        <w:numPr>
          <w:ilvl w:val="0"/>
          <w:numId w:val="1"/>
        </w:numPr>
        <w:spacing w:before="0" w:after="0" w:line="264"/>
        <w:jc w:val="both"/>
      </w:pPr>
      <w:r>
        <w:rPr>
          <w:rFonts w:ascii="Times New Roman" w:hAnsi="Times New Roman"/>
          <w:b w:val="false"/>
          <w:i w:val="false"/>
          <w:color w:val="000000"/>
          <w:sz w:val="28"/>
        </w:rPr>
        <w:t>осознание своих конституционных прав и обязанностей, уважение закона и правопорядка;</w:t>
      </w:r>
    </w:p>
    <w:p>
      <w:pPr>
        <w:numPr>
          <w:ilvl w:val="0"/>
          <w:numId w:val="1"/>
        </w:numPr>
        <w:spacing w:before="0" w:after="0" w:line="264"/>
        <w:jc w:val="both"/>
      </w:pPr>
      <w:r>
        <w:rPr>
          <w:rFonts w:ascii="Times New Roman" w:hAnsi="Times New Roman"/>
          <w:b w:val="false"/>
          <w:i w:val="false"/>
          <w:color w:val="000000"/>
          <w:sz w:val="28"/>
        </w:rPr>
        <w:t>принятие традиционных национальных, общечеловеческих гуманистических и демократических ценностей;</w:t>
      </w:r>
    </w:p>
    <w:p>
      <w:pPr>
        <w:numPr>
          <w:ilvl w:val="0"/>
          <w:numId w:val="1"/>
        </w:numPr>
        <w:spacing w:before="0" w:after="0" w:line="264"/>
        <w:jc w:val="both"/>
      </w:pPr>
      <w:r>
        <w:rPr>
          <w:rFonts w:ascii="Times New Roman" w:hAnsi="Times New Roman"/>
          <w:b w:val="false"/>
          <w:i w:val="false"/>
          <w:color w:val="000000"/>
          <w:sz w:val="28"/>
        </w:rPr>
        <w:t>готовность противостоять идеологии экстремизма, национализма, ксенофобии, дискриминации по социальным, религиозным, расовым, национальным признакам;</w:t>
      </w:r>
    </w:p>
    <w:p>
      <w:pPr>
        <w:numPr>
          <w:ilvl w:val="0"/>
          <w:numId w:val="1"/>
        </w:numPr>
        <w:spacing w:before="0" w:after="0" w:line="264"/>
        <w:jc w:val="both"/>
      </w:pPr>
      <w:r>
        <w:rPr>
          <w:rFonts w:ascii="Times New Roman" w:hAnsi="Times New Roman"/>
          <w:b w:val="false"/>
          <w:i w:val="false"/>
          <w:color w:val="000000"/>
          <w:sz w:val="28"/>
        </w:rPr>
        <w:t>готовность вести совместную деятельность в интересах гражданского общества, участвовать в самоуправлении в школе и детско-юношеских организациях;</w:t>
      </w:r>
    </w:p>
    <w:p>
      <w:pPr>
        <w:numPr>
          <w:ilvl w:val="0"/>
          <w:numId w:val="1"/>
        </w:numPr>
        <w:spacing w:before="0" w:after="0" w:line="264"/>
        <w:jc w:val="both"/>
      </w:pPr>
      <w:r>
        <w:rPr>
          <w:rFonts w:ascii="Times New Roman" w:hAnsi="Times New Roman"/>
          <w:b w:val="false"/>
          <w:i w:val="false"/>
          <w:color w:val="000000"/>
          <w:sz w:val="28"/>
        </w:rPr>
        <w:t>умение взаимодействовать с социальными институтами в соответствии с их функциями и назначением;</w:t>
      </w:r>
    </w:p>
    <w:p>
      <w:pPr>
        <w:numPr>
          <w:ilvl w:val="0"/>
          <w:numId w:val="1"/>
        </w:numPr>
        <w:spacing w:before="0" w:after="0" w:line="264"/>
        <w:jc w:val="both"/>
      </w:pPr>
      <w:r>
        <w:rPr>
          <w:rFonts w:ascii="Times New Roman" w:hAnsi="Times New Roman"/>
          <w:b w:val="false"/>
          <w:i w:val="false"/>
          <w:color w:val="000000"/>
          <w:sz w:val="28"/>
        </w:rPr>
        <w:t>готовность к гуманитарной и волонтёрской деятельности;</w:t>
      </w:r>
    </w:p>
    <w:p>
      <w:pPr>
        <w:spacing w:before="0" w:after="0" w:line="264"/>
        <w:ind w:firstLine="600"/>
        <w:jc w:val="both"/>
      </w:pPr>
      <w:r>
        <w:rPr>
          <w:rFonts w:ascii="Times New Roman" w:hAnsi="Times New Roman"/>
          <w:b/>
          <w:i w:val="false"/>
          <w:color w:val="000000"/>
          <w:sz w:val="28"/>
        </w:rPr>
        <w:t>патриотического воспитания:</w:t>
      </w:r>
    </w:p>
    <w:p>
      <w:pPr>
        <w:numPr>
          <w:ilvl w:val="0"/>
          <w:numId w:val="2"/>
        </w:numPr>
        <w:spacing w:before="0" w:after="0" w:line="264"/>
        <w:jc w:val="both"/>
      </w:pPr>
      <w:r>
        <w:rPr>
          <w:rFonts w:ascii="Times New Roman" w:hAnsi="Times New Roman"/>
          <w:b w:val="false"/>
          <w:i w:val="false"/>
          <w:color w:val="000000"/>
          <w:sz w:val="28"/>
        </w:rPr>
        <w:t>сформированность российской гражданской идентичности, патриотизма, уважения к своему народу, чувства ответственности перед Родиной, гордости за свой край, свою Родину, свой язык и культуру, прошлое и настоящее многонационального народа России;</w:t>
      </w:r>
    </w:p>
    <w:p>
      <w:pPr>
        <w:numPr>
          <w:ilvl w:val="0"/>
          <w:numId w:val="2"/>
        </w:numPr>
        <w:spacing w:before="0" w:after="0" w:line="264"/>
        <w:jc w:val="both"/>
      </w:pPr>
      <w:r>
        <w:rPr>
          <w:rFonts w:ascii="Times New Roman" w:hAnsi="Times New Roman"/>
          <w:b w:val="false"/>
          <w:i w:val="false"/>
          <w:color w:val="000000"/>
          <w:sz w:val="28"/>
        </w:rPr>
        <w:t>ценностное отношение к государственным символам, историческому и природному наследию, памятникам, традициям народов России, достижениям России в науке, искусстве, спорте, технологиях, труде;</w:t>
      </w:r>
    </w:p>
    <w:p>
      <w:pPr>
        <w:numPr>
          <w:ilvl w:val="0"/>
          <w:numId w:val="2"/>
        </w:numPr>
        <w:spacing w:before="0" w:after="0" w:line="264"/>
        <w:jc w:val="both"/>
      </w:pPr>
      <w:r>
        <w:rPr>
          <w:rFonts w:ascii="Times New Roman" w:hAnsi="Times New Roman"/>
          <w:b w:val="false"/>
          <w:i w:val="false"/>
          <w:color w:val="000000"/>
          <w:sz w:val="28"/>
        </w:rPr>
        <w:t>идейная убеждённость, готовность к служению и защите Отечества, ответственность за его судьбу;</w:t>
      </w:r>
    </w:p>
    <w:p>
      <w:pPr>
        <w:spacing w:before="0" w:after="0" w:line="264"/>
        <w:ind w:firstLine="600"/>
        <w:jc w:val="both"/>
      </w:pPr>
      <w:r>
        <w:rPr>
          <w:rFonts w:ascii="Times New Roman" w:hAnsi="Times New Roman"/>
          <w:b/>
          <w:i w:val="false"/>
          <w:color w:val="000000"/>
          <w:sz w:val="28"/>
        </w:rPr>
        <w:t>духовно-нравственного воспитания:</w:t>
      </w:r>
    </w:p>
    <w:p>
      <w:pPr>
        <w:numPr>
          <w:ilvl w:val="0"/>
          <w:numId w:val="3"/>
        </w:numPr>
        <w:spacing w:before="0" w:after="0" w:line="264"/>
        <w:jc w:val="both"/>
      </w:pPr>
      <w:r>
        <w:rPr>
          <w:rFonts w:ascii="Times New Roman" w:hAnsi="Times New Roman"/>
          <w:b w:val="false"/>
          <w:i w:val="false"/>
          <w:color w:val="000000"/>
          <w:sz w:val="28"/>
        </w:rPr>
        <w:t>осознание духовных ценностей российского народа;</w:t>
      </w:r>
    </w:p>
    <w:p>
      <w:pPr>
        <w:numPr>
          <w:ilvl w:val="0"/>
          <w:numId w:val="3"/>
        </w:numPr>
        <w:spacing w:before="0" w:after="0" w:line="264"/>
        <w:jc w:val="both"/>
      </w:pPr>
      <w:r>
        <w:rPr>
          <w:rFonts w:ascii="Times New Roman" w:hAnsi="Times New Roman"/>
          <w:b w:val="false"/>
          <w:i w:val="false"/>
          <w:color w:val="000000"/>
          <w:sz w:val="28"/>
        </w:rPr>
        <w:t xml:space="preserve">сформированность нравственного сознания, этического поведения; </w:t>
      </w:r>
    </w:p>
    <w:p>
      <w:pPr>
        <w:numPr>
          <w:ilvl w:val="0"/>
          <w:numId w:val="3"/>
        </w:numPr>
        <w:spacing w:before="0" w:after="0" w:line="264"/>
        <w:jc w:val="both"/>
      </w:pPr>
      <w:r>
        <w:rPr>
          <w:rFonts w:ascii="Times New Roman" w:hAnsi="Times New Roman"/>
          <w:b w:val="false"/>
          <w:i w:val="false"/>
          <w:color w:val="000000"/>
          <w:sz w:val="28"/>
        </w:rPr>
        <w:t>способность оценивать ситуацию и принимать осознанные решения, ориентируясь на морально-нравственные нормы и ценности;</w:t>
      </w:r>
    </w:p>
    <w:p>
      <w:pPr>
        <w:numPr>
          <w:ilvl w:val="0"/>
          <w:numId w:val="3"/>
        </w:numPr>
        <w:spacing w:before="0" w:after="0" w:line="264"/>
        <w:jc w:val="both"/>
      </w:pPr>
      <w:r>
        <w:rPr>
          <w:rFonts w:ascii="Times New Roman" w:hAnsi="Times New Roman"/>
          <w:b w:val="false"/>
          <w:i w:val="false"/>
          <w:color w:val="000000"/>
          <w:sz w:val="28"/>
        </w:rPr>
        <w:t>осознание личного вклада в построение устойчивого будущего на основе формирования элементов географической и экологической культуры;</w:t>
      </w:r>
    </w:p>
    <w:p>
      <w:pPr>
        <w:numPr>
          <w:ilvl w:val="0"/>
          <w:numId w:val="3"/>
        </w:numPr>
        <w:spacing w:before="0" w:after="0" w:line="264"/>
        <w:jc w:val="both"/>
      </w:pPr>
      <w:r>
        <w:rPr>
          <w:rFonts w:ascii="Times New Roman" w:hAnsi="Times New Roman"/>
          <w:b w:val="false"/>
          <w:i w:val="false"/>
          <w:color w:val="000000"/>
          <w:sz w:val="28"/>
        </w:rPr>
        <w:t>ответственное отношение к своим родителям, созданию семьи на основе осознанного принятия ценностей семейной жизни в соответствии с традициями народов России;</w:t>
      </w:r>
    </w:p>
    <w:p>
      <w:pPr>
        <w:spacing w:before="0" w:after="0" w:line="264"/>
        <w:ind w:firstLine="600"/>
        <w:jc w:val="both"/>
      </w:pPr>
      <w:r>
        <w:rPr>
          <w:rFonts w:ascii="Times New Roman" w:hAnsi="Times New Roman"/>
          <w:b/>
          <w:i w:val="false"/>
          <w:color w:val="000000"/>
          <w:sz w:val="28"/>
        </w:rPr>
        <w:t>эстетического воспитания:</w:t>
      </w:r>
    </w:p>
    <w:p>
      <w:pPr>
        <w:numPr>
          <w:ilvl w:val="0"/>
          <w:numId w:val="4"/>
        </w:numPr>
        <w:spacing w:before="0" w:after="0" w:line="264"/>
        <w:jc w:val="both"/>
      </w:pPr>
      <w:r>
        <w:rPr>
          <w:rFonts w:ascii="Times New Roman" w:hAnsi="Times New Roman"/>
          <w:b w:val="false"/>
          <w:i w:val="false"/>
          <w:color w:val="000000"/>
          <w:sz w:val="28"/>
        </w:rPr>
        <w:t>эстетическое отношение к миру, включая эстетику природных и историко-культурных объектов родного края, своей страны, быта, научного и технического творчества, спорта, труда, общественных отношений;</w:t>
      </w:r>
    </w:p>
    <w:p>
      <w:pPr>
        <w:numPr>
          <w:ilvl w:val="0"/>
          <w:numId w:val="4"/>
        </w:numPr>
        <w:spacing w:before="0" w:after="0" w:line="264"/>
        <w:jc w:val="both"/>
      </w:pPr>
      <w:r>
        <w:rPr>
          <w:rFonts w:ascii="Times New Roman" w:hAnsi="Times New Roman"/>
          <w:b w:val="false"/>
          <w:i w:val="false"/>
          <w:color w:val="000000"/>
          <w:sz w:val="28"/>
        </w:rPr>
        <w:t>способность воспринимать различные виды искусства, традиции и творчество своего и других народов, ощущать эмоциональное воздействие искусства;</w:t>
      </w:r>
    </w:p>
    <w:p>
      <w:pPr>
        <w:numPr>
          <w:ilvl w:val="0"/>
          <w:numId w:val="4"/>
        </w:numPr>
        <w:spacing w:before="0" w:after="0" w:line="264"/>
        <w:jc w:val="both"/>
      </w:pPr>
      <w:r>
        <w:rPr>
          <w:rFonts w:ascii="Times New Roman" w:hAnsi="Times New Roman"/>
          <w:b w:val="false"/>
          <w:i w:val="false"/>
          <w:color w:val="000000"/>
          <w:sz w:val="28"/>
        </w:rPr>
        <w:t>убеждённость в значимости для личности и общества отечественного и мирового искусства, этнических культурных традиций и народного творчества;</w:t>
      </w:r>
    </w:p>
    <w:p>
      <w:pPr>
        <w:numPr>
          <w:ilvl w:val="0"/>
          <w:numId w:val="4"/>
        </w:numPr>
        <w:spacing w:before="0" w:after="0" w:line="264"/>
        <w:jc w:val="both"/>
      </w:pPr>
      <w:r>
        <w:rPr>
          <w:rFonts w:ascii="Times New Roman" w:hAnsi="Times New Roman"/>
          <w:b w:val="false"/>
          <w:i w:val="false"/>
          <w:color w:val="000000"/>
          <w:sz w:val="28"/>
        </w:rPr>
        <w:t>готовность к самовыражению в разных видах искусства, стремление проявлять качества творческой личности;</w:t>
      </w:r>
    </w:p>
    <w:p>
      <w:pPr>
        <w:spacing w:before="0" w:after="0" w:line="264"/>
        <w:ind w:firstLine="600"/>
        <w:jc w:val="both"/>
      </w:pPr>
      <w:r>
        <w:rPr>
          <w:rFonts w:ascii="Times New Roman" w:hAnsi="Times New Roman"/>
          <w:b/>
          <w:i w:val="false"/>
          <w:color w:val="333333"/>
          <w:sz w:val="28"/>
        </w:rPr>
        <w:t>ценности научного познания:</w:t>
      </w:r>
    </w:p>
    <w:p>
      <w:pPr>
        <w:numPr>
          <w:ilvl w:val="0"/>
          <w:numId w:val="5"/>
        </w:numPr>
        <w:spacing w:before="0" w:after="0" w:line="264"/>
        <w:jc w:val="both"/>
      </w:pPr>
      <w:r>
        <w:rPr>
          <w:rFonts w:ascii="Times New Roman" w:hAnsi="Times New Roman"/>
          <w:b w:val="false"/>
          <w:i w:val="false"/>
          <w:color w:val="000000"/>
          <w:sz w:val="28"/>
        </w:rPr>
        <w:t>сформированность мировоззрения, соответствующего современному уровню развития географических наук и общественной практики, основанного на диалоге культур, способствующего осознанию своего места в поликультурном мире;</w:t>
      </w:r>
    </w:p>
    <w:p>
      <w:pPr>
        <w:numPr>
          <w:ilvl w:val="0"/>
          <w:numId w:val="5"/>
        </w:numPr>
        <w:spacing w:before="0" w:after="0" w:line="264"/>
        <w:jc w:val="both"/>
      </w:pPr>
      <w:r>
        <w:rPr>
          <w:rFonts w:ascii="Times New Roman" w:hAnsi="Times New Roman"/>
          <w:b w:val="false"/>
          <w:i w:val="false"/>
          <w:color w:val="000000"/>
          <w:sz w:val="28"/>
        </w:rPr>
        <w:t>совершенствование языковой и читательской культуры как средства взаимодействия между людьми и познания мира для применения различных источников географической информации в решении учебных и (или) практико-ориентированных задач;</w:t>
      </w:r>
    </w:p>
    <w:p>
      <w:pPr>
        <w:numPr>
          <w:ilvl w:val="0"/>
          <w:numId w:val="5"/>
        </w:numPr>
        <w:spacing w:before="0" w:after="0" w:line="264"/>
        <w:jc w:val="both"/>
      </w:pPr>
      <w:r>
        <w:rPr>
          <w:rFonts w:ascii="Times New Roman" w:hAnsi="Times New Roman"/>
          <w:b w:val="false"/>
          <w:i w:val="false"/>
          <w:color w:val="000000"/>
          <w:sz w:val="28"/>
        </w:rPr>
        <w:t>осознание ценности научной деятельности, готовность осуществлять проектную и исследовательскую деятельность в географических науках индивидуально и в группе.</w:t>
      </w:r>
    </w:p>
    <w:p>
      <w:pPr>
        <w:spacing w:before="0" w:after="0" w:line="264"/>
        <w:ind w:firstLine="600"/>
        <w:jc w:val="both"/>
      </w:pPr>
      <w:r>
        <w:rPr>
          <w:rFonts w:ascii="Times New Roman" w:hAnsi="Times New Roman"/>
          <w:b/>
          <w:i w:val="false"/>
          <w:color w:val="000000"/>
          <w:sz w:val="28"/>
        </w:rPr>
        <w:t>физического воспитания:</w:t>
      </w:r>
    </w:p>
    <w:p>
      <w:pPr>
        <w:numPr>
          <w:ilvl w:val="0"/>
          <w:numId w:val="6"/>
        </w:numPr>
        <w:spacing w:before="0" w:after="0" w:line="264"/>
        <w:jc w:val="both"/>
      </w:pPr>
      <w:r>
        <w:rPr>
          <w:rFonts w:ascii="Times New Roman" w:hAnsi="Times New Roman"/>
          <w:b w:val="false"/>
          <w:i w:val="false"/>
          <w:color w:val="000000"/>
          <w:sz w:val="28"/>
        </w:rPr>
        <w:t>сформированность здорового и безопасного образа жизни, в том числе безопасного поведения в природной среде, ответственного отношения к своему здоровью;</w:t>
      </w:r>
    </w:p>
    <w:p>
      <w:pPr>
        <w:numPr>
          <w:ilvl w:val="0"/>
          <w:numId w:val="6"/>
        </w:numPr>
        <w:spacing w:before="0" w:after="0" w:line="264"/>
        <w:jc w:val="both"/>
      </w:pPr>
      <w:r>
        <w:rPr>
          <w:rFonts w:ascii="Times New Roman" w:hAnsi="Times New Roman"/>
          <w:b w:val="false"/>
          <w:i w:val="false"/>
          <w:color w:val="000000"/>
          <w:sz w:val="28"/>
        </w:rPr>
        <w:t>потребность в физическом совершенствовании, занятиях спортивно-оздоровительной деятельностью;</w:t>
      </w:r>
    </w:p>
    <w:p>
      <w:pPr>
        <w:numPr>
          <w:ilvl w:val="0"/>
          <w:numId w:val="6"/>
        </w:numPr>
        <w:spacing w:before="0" w:after="0" w:line="264"/>
        <w:jc w:val="both"/>
      </w:pPr>
      <w:r>
        <w:rPr>
          <w:rFonts w:ascii="Times New Roman" w:hAnsi="Times New Roman"/>
          <w:b w:val="false"/>
          <w:i w:val="false"/>
          <w:color w:val="000000"/>
          <w:sz w:val="28"/>
        </w:rPr>
        <w:t>активное неприятие вредных привычек и иных форм причинения вреда физическому и психическому здоровью;</w:t>
      </w:r>
    </w:p>
    <w:p>
      <w:pPr>
        <w:spacing w:before="0" w:after="0" w:line="264"/>
        <w:ind w:firstLine="600"/>
        <w:jc w:val="both"/>
      </w:pPr>
      <w:r>
        <w:rPr>
          <w:rFonts w:ascii="Times New Roman" w:hAnsi="Times New Roman"/>
          <w:b/>
          <w:i w:val="false"/>
          <w:color w:val="000000"/>
          <w:sz w:val="28"/>
        </w:rPr>
        <w:t>трудового воспитания:</w:t>
      </w:r>
    </w:p>
    <w:p>
      <w:pPr>
        <w:numPr>
          <w:ilvl w:val="0"/>
          <w:numId w:val="7"/>
        </w:numPr>
        <w:spacing w:before="0" w:after="0" w:line="264"/>
        <w:jc w:val="both"/>
      </w:pPr>
      <w:r>
        <w:rPr>
          <w:rFonts w:ascii="Times New Roman" w:hAnsi="Times New Roman"/>
          <w:b w:val="false"/>
          <w:i w:val="false"/>
          <w:color w:val="000000"/>
          <w:sz w:val="28"/>
        </w:rPr>
        <w:t>готовность к труду, осознание ценности мастерства, трудолюбие;</w:t>
      </w:r>
    </w:p>
    <w:p>
      <w:pPr>
        <w:numPr>
          <w:ilvl w:val="0"/>
          <w:numId w:val="7"/>
        </w:numPr>
        <w:spacing w:before="0" w:after="0" w:line="264"/>
        <w:jc w:val="both"/>
      </w:pPr>
      <w:r>
        <w:rPr>
          <w:rFonts w:ascii="Times New Roman" w:hAnsi="Times New Roman"/>
          <w:b w:val="false"/>
          <w:i w:val="false"/>
          <w:color w:val="000000"/>
          <w:sz w:val="28"/>
        </w:rPr>
        <w:t>готовность к активной деятельности технологической и социальной направленности, способность инициировать, планировать и самостоятельно выполнять такую деятельность;</w:t>
      </w:r>
    </w:p>
    <w:p>
      <w:pPr>
        <w:numPr>
          <w:ilvl w:val="0"/>
          <w:numId w:val="7"/>
        </w:numPr>
        <w:spacing w:before="0" w:after="0" w:line="264"/>
        <w:jc w:val="both"/>
      </w:pPr>
      <w:r>
        <w:rPr>
          <w:rFonts w:ascii="Times New Roman" w:hAnsi="Times New Roman"/>
          <w:b w:val="false"/>
          <w:i w:val="false"/>
          <w:color w:val="000000"/>
          <w:sz w:val="28"/>
        </w:rPr>
        <w:t>интерес к различным сферам профессиональной деятельности в области географических наук, умение совершать осознанный выбор будущей профессии и реализовывать собственные жизненные планы;</w:t>
      </w:r>
    </w:p>
    <w:p>
      <w:pPr>
        <w:numPr>
          <w:ilvl w:val="0"/>
          <w:numId w:val="7"/>
        </w:numPr>
        <w:spacing w:before="0" w:after="0" w:line="264"/>
        <w:jc w:val="both"/>
      </w:pPr>
      <w:r>
        <w:rPr>
          <w:rFonts w:ascii="Times New Roman" w:hAnsi="Times New Roman"/>
          <w:b w:val="false"/>
          <w:i w:val="false"/>
          <w:color w:val="000000"/>
          <w:sz w:val="28"/>
        </w:rPr>
        <w:t>готовность и способность к образованию и самообразованию на протяжении всей жизни;</w:t>
      </w:r>
    </w:p>
    <w:p>
      <w:pPr>
        <w:spacing w:before="0" w:after="0" w:line="264"/>
        <w:ind w:firstLine="600"/>
        <w:jc w:val="both"/>
      </w:pPr>
      <w:r>
        <w:rPr>
          <w:rFonts w:ascii="Times New Roman" w:hAnsi="Times New Roman"/>
          <w:b/>
          <w:i w:val="false"/>
          <w:color w:val="000000"/>
          <w:sz w:val="28"/>
        </w:rPr>
        <w:t>экологического воспитания:</w:t>
      </w:r>
    </w:p>
    <w:p>
      <w:pPr>
        <w:numPr>
          <w:ilvl w:val="0"/>
          <w:numId w:val="8"/>
        </w:numPr>
        <w:spacing w:before="0" w:after="0" w:line="264"/>
        <w:jc w:val="both"/>
      </w:pPr>
      <w:r>
        <w:rPr>
          <w:rFonts w:ascii="Times New Roman" w:hAnsi="Times New Roman"/>
          <w:b w:val="false"/>
          <w:i w:val="false"/>
          <w:color w:val="000000"/>
          <w:sz w:val="28"/>
        </w:rPr>
        <w:t>сформированность экологической культуры, понимание влияния социально-экономических процессов на состояние природной и социальной среды, осознание глобального характера экологических проблем и географических особенностей их проявления;</w:t>
      </w:r>
    </w:p>
    <w:p>
      <w:pPr>
        <w:numPr>
          <w:ilvl w:val="0"/>
          <w:numId w:val="8"/>
        </w:numPr>
        <w:spacing w:before="0" w:after="0" w:line="264"/>
        <w:jc w:val="both"/>
      </w:pPr>
      <w:r>
        <w:rPr>
          <w:rFonts w:ascii="Times New Roman" w:hAnsi="Times New Roman"/>
          <w:b w:val="false"/>
          <w:i w:val="false"/>
          <w:color w:val="000000"/>
          <w:sz w:val="28"/>
        </w:rPr>
        <w:t>планирование и осуществление действий в окружающей среде на основе знания целей устойчивого развития человечества;</w:t>
      </w:r>
    </w:p>
    <w:p>
      <w:pPr>
        <w:numPr>
          <w:ilvl w:val="0"/>
          <w:numId w:val="8"/>
        </w:numPr>
        <w:spacing w:before="0" w:after="0" w:line="264"/>
        <w:jc w:val="both"/>
      </w:pPr>
      <w:r>
        <w:rPr>
          <w:rFonts w:ascii="Times New Roman" w:hAnsi="Times New Roman"/>
          <w:b w:val="false"/>
          <w:i w:val="false"/>
          <w:color w:val="000000"/>
          <w:sz w:val="28"/>
        </w:rPr>
        <w:t>активное неприятие действий, приносящих вред окружающей среде;</w:t>
      </w:r>
    </w:p>
    <w:p>
      <w:pPr>
        <w:numPr>
          <w:ilvl w:val="0"/>
          <w:numId w:val="8"/>
        </w:numPr>
        <w:spacing w:before="0" w:after="0" w:line="264"/>
        <w:jc w:val="both"/>
      </w:pPr>
      <w:r>
        <w:rPr>
          <w:rFonts w:ascii="Times New Roman" w:hAnsi="Times New Roman"/>
          <w:b w:val="false"/>
          <w:i w:val="false"/>
          <w:color w:val="000000"/>
          <w:sz w:val="28"/>
        </w:rPr>
        <w:t>умение прогнозировать, в том числе на основе применения географических знаний, неблагоприятные экологические последствия предпринимаемых действий, предотвращать их;</w:t>
      </w:r>
    </w:p>
    <w:p>
      <w:pPr>
        <w:numPr>
          <w:ilvl w:val="0"/>
          <w:numId w:val="8"/>
        </w:numPr>
        <w:spacing w:before="0" w:after="0" w:line="264"/>
        <w:jc w:val="both"/>
      </w:pPr>
      <w:r>
        <w:rPr>
          <w:rFonts w:ascii="Times New Roman" w:hAnsi="Times New Roman"/>
          <w:b w:val="false"/>
          <w:i w:val="false"/>
          <w:color w:val="000000"/>
          <w:sz w:val="28"/>
        </w:rPr>
        <w:t>расширение опыта деятельности экологической направленности;</w:t>
      </w:r>
    </w:p>
    <w:p>
      <w:pPr>
        <w:spacing w:before="0" w:after="0" w:line="264"/>
        <w:ind w:firstLine="600"/>
        <w:jc w:val="both"/>
      </w:pPr>
      <w:r>
        <w:rPr>
          <w:rFonts w:ascii="Times New Roman" w:hAnsi="Times New Roman"/>
          <w:b/>
          <w:i w:val="false"/>
          <w:color w:val="000000"/>
          <w:sz w:val="28"/>
        </w:rPr>
        <w:t xml:space="preserve">МЕТАПРЕДМЕТНЫЕ РЕЗУЛЬТАТЫ </w:t>
      </w:r>
    </w:p>
    <w:p>
      <w:pPr>
        <w:spacing w:before="0" w:after="0" w:line="264"/>
        <w:ind w:firstLine="600"/>
        <w:jc w:val="both"/>
      </w:pPr>
      <w:r>
        <w:rPr>
          <w:rFonts w:ascii="Times New Roman" w:hAnsi="Times New Roman"/>
          <w:b w:val="false"/>
          <w:i w:val="false"/>
          <w:color w:val="000000"/>
          <w:sz w:val="28"/>
        </w:rPr>
        <w:t xml:space="preserve">Метапредметные результаты освоения основной образовательной программы среднего общего образования должны отражать: </w:t>
      </w:r>
    </w:p>
    <w:p>
      <w:pPr>
        <w:spacing w:before="0" w:after="0" w:line="264"/>
        <w:ind w:firstLine="600"/>
        <w:jc w:val="both"/>
      </w:pPr>
      <w:r>
        <w:rPr>
          <w:rFonts w:ascii="Times New Roman" w:hAnsi="Times New Roman"/>
          <w:b/>
          <w:i w:val="false"/>
          <w:color w:val="000000"/>
          <w:sz w:val="28"/>
        </w:rPr>
        <w:t>Овладение универсальными учебными познавательными действиями:</w:t>
      </w:r>
    </w:p>
    <w:p>
      <w:pPr>
        <w:spacing w:before="0" w:after="0" w:line="264"/>
        <w:ind w:firstLine="600"/>
        <w:jc w:val="both"/>
      </w:pPr>
      <w:r>
        <w:rPr>
          <w:rFonts w:ascii="Times New Roman" w:hAnsi="Times New Roman"/>
          <w:b/>
          <w:i w:val="false"/>
          <w:color w:val="000000"/>
          <w:sz w:val="28"/>
        </w:rPr>
        <w:t>а) базовые логические действия:</w:t>
      </w:r>
    </w:p>
    <w:p>
      <w:pPr>
        <w:numPr>
          <w:ilvl w:val="0"/>
          <w:numId w:val="9"/>
        </w:numPr>
        <w:spacing w:before="0" w:after="0" w:line="264"/>
        <w:jc w:val="both"/>
      </w:pPr>
      <w:r>
        <w:rPr>
          <w:rFonts w:ascii="Times New Roman" w:hAnsi="Times New Roman"/>
          <w:b w:val="false"/>
          <w:i w:val="false"/>
          <w:color w:val="000000"/>
          <w:sz w:val="28"/>
        </w:rPr>
        <w:t>самостоятельно формулировать и актуализировать проблемы, которые могут быть решены с использованием географических знаний, рассматривать их всесторонне;</w:t>
      </w:r>
    </w:p>
    <w:p>
      <w:pPr>
        <w:numPr>
          <w:ilvl w:val="0"/>
          <w:numId w:val="9"/>
        </w:numPr>
        <w:spacing w:before="0" w:after="0" w:line="264"/>
        <w:jc w:val="both"/>
      </w:pPr>
      <w:r>
        <w:rPr>
          <w:rFonts w:ascii="Times New Roman" w:hAnsi="Times New Roman"/>
          <w:b w:val="false"/>
          <w:i w:val="false"/>
          <w:color w:val="000000"/>
          <w:sz w:val="28"/>
        </w:rPr>
        <w:t>устанавливать существенный признак или основания для сравнения, классификации географических объектов, процессов и явлений и обобщения;</w:t>
      </w:r>
    </w:p>
    <w:p>
      <w:pPr>
        <w:numPr>
          <w:ilvl w:val="0"/>
          <w:numId w:val="9"/>
        </w:numPr>
        <w:spacing w:before="0" w:after="0" w:line="264"/>
        <w:jc w:val="both"/>
      </w:pPr>
      <w:r>
        <w:rPr>
          <w:rFonts w:ascii="Times New Roman" w:hAnsi="Times New Roman"/>
          <w:b w:val="false"/>
          <w:i w:val="false"/>
          <w:color w:val="000000"/>
          <w:sz w:val="28"/>
        </w:rPr>
        <w:t xml:space="preserve">определять цели деятельности, задавать параметры и критерии их достижения; </w:t>
      </w:r>
    </w:p>
    <w:p>
      <w:pPr>
        <w:numPr>
          <w:ilvl w:val="0"/>
          <w:numId w:val="9"/>
        </w:numPr>
        <w:spacing w:before="0" w:after="0" w:line="264"/>
        <w:jc w:val="both"/>
      </w:pPr>
      <w:r>
        <w:rPr>
          <w:rFonts w:ascii="Times New Roman" w:hAnsi="Times New Roman"/>
          <w:b w:val="false"/>
          <w:i w:val="false"/>
          <w:color w:val="000000"/>
          <w:sz w:val="28"/>
        </w:rPr>
        <w:t>разрабатывать план решения географической задачи с учётом анализа имеющихся материальных и нематериальных ресурсов;</w:t>
      </w:r>
    </w:p>
    <w:p>
      <w:pPr>
        <w:numPr>
          <w:ilvl w:val="0"/>
          <w:numId w:val="9"/>
        </w:numPr>
        <w:spacing w:before="0" w:after="0" w:line="264"/>
        <w:jc w:val="both"/>
      </w:pPr>
      <w:r>
        <w:rPr>
          <w:rFonts w:ascii="Times New Roman" w:hAnsi="Times New Roman"/>
          <w:b w:val="false"/>
          <w:i w:val="false"/>
          <w:color w:val="000000"/>
          <w:sz w:val="28"/>
        </w:rPr>
        <w:t>выявлять закономерности и противоречия в рассматриваемых явлениях с учётом предложенной географической задачи;</w:t>
      </w:r>
    </w:p>
    <w:p>
      <w:pPr>
        <w:numPr>
          <w:ilvl w:val="0"/>
          <w:numId w:val="9"/>
        </w:numPr>
        <w:spacing w:before="0" w:after="0" w:line="264"/>
        <w:jc w:val="both"/>
      </w:pPr>
      <w:r>
        <w:rPr>
          <w:rFonts w:ascii="Times New Roman" w:hAnsi="Times New Roman"/>
          <w:b w:val="false"/>
          <w:i w:val="false"/>
          <w:color w:val="000000"/>
          <w:sz w:val="28"/>
        </w:rPr>
        <w:t>вносить коррективы в деятельность, оценивать соответствие результатов целям;</w:t>
      </w:r>
    </w:p>
    <w:p>
      <w:pPr>
        <w:numPr>
          <w:ilvl w:val="0"/>
          <w:numId w:val="9"/>
        </w:numPr>
        <w:spacing w:before="0" w:after="0" w:line="264"/>
        <w:jc w:val="both"/>
      </w:pPr>
      <w:r>
        <w:rPr>
          <w:rFonts w:ascii="Times New Roman" w:hAnsi="Times New Roman"/>
          <w:b w:val="false"/>
          <w:i w:val="false"/>
          <w:color w:val="000000"/>
          <w:sz w:val="28"/>
        </w:rPr>
        <w:t>координировать и выполнять работу при решении географических задач в условиях реального, виртуального и комбинированного взаимодействия;</w:t>
      </w:r>
    </w:p>
    <w:p>
      <w:pPr>
        <w:numPr>
          <w:ilvl w:val="0"/>
          <w:numId w:val="9"/>
        </w:numPr>
        <w:spacing w:before="0" w:after="0" w:line="264"/>
        <w:jc w:val="both"/>
      </w:pPr>
      <w:r>
        <w:rPr>
          <w:rFonts w:ascii="Times New Roman" w:hAnsi="Times New Roman"/>
          <w:b w:val="false"/>
          <w:i w:val="false"/>
          <w:color w:val="000000"/>
          <w:sz w:val="28"/>
        </w:rPr>
        <w:t>креативно мыслить при поиске путей решения жизненных проблем, имеющих географические аспекты;</w:t>
      </w:r>
    </w:p>
    <w:p>
      <w:pPr>
        <w:spacing w:before="0" w:after="0" w:line="264"/>
        <w:ind w:firstLine="600"/>
        <w:jc w:val="both"/>
      </w:pPr>
      <w:r>
        <w:rPr>
          <w:rFonts w:ascii="Times New Roman" w:hAnsi="Times New Roman"/>
          <w:b/>
          <w:i w:val="false"/>
          <w:color w:val="000000"/>
          <w:sz w:val="28"/>
        </w:rPr>
        <w:t xml:space="preserve">б) базовые исследовательские действия: </w:t>
      </w:r>
    </w:p>
    <w:p>
      <w:pPr>
        <w:numPr>
          <w:ilvl w:val="0"/>
          <w:numId w:val="10"/>
        </w:numPr>
        <w:spacing w:before="0" w:after="0" w:line="264"/>
        <w:jc w:val="both"/>
      </w:pPr>
      <w:r>
        <w:rPr>
          <w:rFonts w:ascii="Times New Roman" w:hAnsi="Times New Roman"/>
          <w:b w:val="false"/>
          <w:i w:val="false"/>
          <w:color w:val="000000"/>
          <w:sz w:val="28"/>
        </w:rPr>
        <w:t>владеть навыками учебно-исследовательской и проектной деятельности, навыками разрешения проблем, способностью и готовностью к самостоятельному поиску методов решения практических географических задач, применению различных методов познания природных, социально-экономических и геоэкологических объектов, процессов и явлений;</w:t>
      </w:r>
    </w:p>
    <w:p>
      <w:pPr>
        <w:numPr>
          <w:ilvl w:val="0"/>
          <w:numId w:val="10"/>
        </w:numPr>
        <w:spacing w:before="0" w:after="0" w:line="264"/>
        <w:jc w:val="both"/>
      </w:pPr>
      <w:r>
        <w:rPr>
          <w:rFonts w:ascii="Times New Roman" w:hAnsi="Times New Roman"/>
          <w:b w:val="false"/>
          <w:i w:val="false"/>
          <w:color w:val="000000"/>
          <w:sz w:val="28"/>
        </w:rPr>
        <w:t>владеть видами деятельности по получению нового географического знания, его интерпретации, преобразованию и применению в различных учебных ситуациях, в том числе при создании учебных и социальных проектов;</w:t>
      </w:r>
    </w:p>
    <w:p>
      <w:pPr>
        <w:numPr>
          <w:ilvl w:val="0"/>
          <w:numId w:val="10"/>
        </w:numPr>
        <w:spacing w:before="0" w:after="0" w:line="264"/>
        <w:jc w:val="both"/>
      </w:pPr>
      <w:r>
        <w:rPr>
          <w:rFonts w:ascii="Times New Roman" w:hAnsi="Times New Roman"/>
          <w:b w:val="false"/>
          <w:i w:val="false"/>
          <w:color w:val="000000"/>
          <w:sz w:val="28"/>
        </w:rPr>
        <w:t>владеть научной терминологией, ключевыми понятиями и методами;</w:t>
      </w:r>
    </w:p>
    <w:p>
      <w:pPr>
        <w:numPr>
          <w:ilvl w:val="0"/>
          <w:numId w:val="10"/>
        </w:numPr>
        <w:spacing w:before="0" w:after="0" w:line="264"/>
        <w:jc w:val="both"/>
      </w:pPr>
      <w:r>
        <w:rPr>
          <w:rFonts w:ascii="Times New Roman" w:hAnsi="Times New Roman"/>
          <w:b w:val="false"/>
          <w:i w:val="false"/>
          <w:color w:val="000000"/>
          <w:sz w:val="28"/>
        </w:rPr>
        <w:t>формулировать собственные задачи в образовательной деятельности и жизненных ситуациях;</w:t>
      </w:r>
    </w:p>
    <w:p>
      <w:pPr>
        <w:numPr>
          <w:ilvl w:val="0"/>
          <w:numId w:val="10"/>
        </w:numPr>
        <w:spacing w:before="0" w:after="0" w:line="264"/>
        <w:jc w:val="both"/>
      </w:pPr>
      <w:r>
        <w:rPr>
          <w:rFonts w:ascii="Times New Roman" w:hAnsi="Times New Roman"/>
          <w:b w:val="false"/>
          <w:i w:val="false"/>
          <w:color w:val="000000"/>
          <w:sz w:val="28"/>
        </w:rPr>
        <w:t>выявлять причинно-следственные связи и актуализировать задачу, выдвигать гипотезу её решения, находить аргументы для доказательства своих утверждений, задавать параметры и критерии решения;</w:t>
      </w:r>
    </w:p>
    <w:p>
      <w:pPr>
        <w:numPr>
          <w:ilvl w:val="0"/>
          <w:numId w:val="10"/>
        </w:numPr>
        <w:spacing w:before="0" w:after="0" w:line="264"/>
        <w:jc w:val="both"/>
      </w:pPr>
      <w:r>
        <w:rPr>
          <w:rFonts w:ascii="Times New Roman" w:hAnsi="Times New Roman"/>
          <w:b w:val="false"/>
          <w:i w:val="false"/>
          <w:color w:val="000000"/>
          <w:sz w:val="28"/>
        </w:rPr>
        <w:t xml:space="preserve">анализировать полученные в ходе решения задачи результаты, критически оценивать их достоверность, прогнозировать изменение в новых условиях; </w:t>
      </w:r>
    </w:p>
    <w:p>
      <w:pPr>
        <w:numPr>
          <w:ilvl w:val="0"/>
          <w:numId w:val="10"/>
        </w:numPr>
        <w:spacing w:before="0" w:after="0" w:line="264"/>
        <w:jc w:val="both"/>
      </w:pPr>
      <w:r>
        <w:rPr>
          <w:rFonts w:ascii="Times New Roman" w:hAnsi="Times New Roman"/>
          <w:b w:val="false"/>
          <w:i w:val="false"/>
          <w:color w:val="000000"/>
          <w:sz w:val="28"/>
        </w:rPr>
        <w:t>давать оценку новым ситуациям, оценивать приобретённый опыт;</w:t>
      </w:r>
    </w:p>
    <w:p>
      <w:pPr>
        <w:numPr>
          <w:ilvl w:val="0"/>
          <w:numId w:val="10"/>
        </w:numPr>
        <w:spacing w:before="0" w:after="0" w:line="264"/>
        <w:jc w:val="both"/>
      </w:pPr>
      <w:r>
        <w:rPr>
          <w:rFonts w:ascii="Times New Roman" w:hAnsi="Times New Roman"/>
          <w:b w:val="false"/>
          <w:i w:val="false"/>
          <w:color w:val="000000"/>
          <w:sz w:val="28"/>
        </w:rPr>
        <w:t xml:space="preserve">уметь переносить знания в познавательную и практическую области жизнедеятельности; </w:t>
      </w:r>
    </w:p>
    <w:p>
      <w:pPr>
        <w:numPr>
          <w:ilvl w:val="0"/>
          <w:numId w:val="10"/>
        </w:numPr>
        <w:spacing w:before="0" w:after="0" w:line="264"/>
        <w:jc w:val="both"/>
      </w:pPr>
      <w:r>
        <w:rPr>
          <w:rFonts w:ascii="Times New Roman" w:hAnsi="Times New Roman"/>
          <w:b w:val="false"/>
          <w:i w:val="false"/>
          <w:color w:val="000000"/>
          <w:sz w:val="28"/>
        </w:rPr>
        <w:t>уметь интегрировать знания из разных предметных областей;</w:t>
      </w:r>
    </w:p>
    <w:p>
      <w:pPr>
        <w:numPr>
          <w:ilvl w:val="0"/>
          <w:numId w:val="10"/>
        </w:numPr>
        <w:spacing w:before="0" w:after="0" w:line="264"/>
        <w:jc w:val="both"/>
      </w:pPr>
      <w:r>
        <w:rPr>
          <w:rFonts w:ascii="Times New Roman" w:hAnsi="Times New Roman"/>
          <w:b w:val="false"/>
          <w:i w:val="false"/>
          <w:color w:val="000000"/>
          <w:sz w:val="28"/>
        </w:rPr>
        <w:t>выдвигать новые идеи, предлагать оригинальные подходы и решения, ставить проблемы и задачи, допускающие альтернативные решения;</w:t>
      </w:r>
    </w:p>
    <w:p>
      <w:pPr>
        <w:spacing w:before="0" w:after="0" w:line="264"/>
        <w:ind w:firstLine="600"/>
        <w:jc w:val="both"/>
      </w:pPr>
      <w:r>
        <w:rPr>
          <w:rFonts w:ascii="Times New Roman" w:hAnsi="Times New Roman"/>
          <w:b/>
          <w:i w:val="false"/>
          <w:color w:val="000000"/>
          <w:sz w:val="28"/>
        </w:rPr>
        <w:t>в) работа с информацией:</w:t>
      </w:r>
    </w:p>
    <w:p>
      <w:pPr>
        <w:numPr>
          <w:ilvl w:val="0"/>
          <w:numId w:val="11"/>
        </w:numPr>
        <w:spacing w:before="0" w:after="0" w:line="264"/>
        <w:jc w:val="both"/>
      </w:pPr>
      <w:r>
        <w:rPr>
          <w:rFonts w:ascii="Times New Roman" w:hAnsi="Times New Roman"/>
          <w:b w:val="false"/>
          <w:i w:val="false"/>
          <w:color w:val="000000"/>
          <w:sz w:val="28"/>
        </w:rPr>
        <w:t>выбирать и использовать различные источники географической информации, необходимые для изучения проблем, которые могут быть решены средствами географии, и поиска путей их решения, для анализа, систематизации и интерпретации информации различных видов и форм представления;</w:t>
      </w:r>
    </w:p>
    <w:p>
      <w:pPr>
        <w:numPr>
          <w:ilvl w:val="0"/>
          <w:numId w:val="11"/>
        </w:numPr>
        <w:spacing w:before="0" w:after="0" w:line="264"/>
        <w:jc w:val="both"/>
      </w:pPr>
      <w:r>
        <w:rPr>
          <w:rFonts w:ascii="Times New Roman" w:hAnsi="Times New Roman"/>
          <w:b w:val="false"/>
          <w:i w:val="false"/>
          <w:color w:val="000000"/>
          <w:sz w:val="28"/>
        </w:rPr>
        <w:t>выбирать оптимальную форму представления и визуализации информации с учётом её назначения (тексты, картосхемы, диаграммы и т. д.);</w:t>
      </w:r>
    </w:p>
    <w:p>
      <w:pPr>
        <w:numPr>
          <w:ilvl w:val="0"/>
          <w:numId w:val="11"/>
        </w:numPr>
        <w:spacing w:before="0" w:after="0" w:line="264"/>
        <w:jc w:val="both"/>
      </w:pPr>
      <w:r>
        <w:rPr>
          <w:rFonts w:ascii="Times New Roman" w:hAnsi="Times New Roman"/>
          <w:b w:val="false"/>
          <w:i w:val="false"/>
          <w:color w:val="000000"/>
          <w:sz w:val="28"/>
        </w:rPr>
        <w:t xml:space="preserve">оценивать достоверность информации; </w:t>
      </w:r>
    </w:p>
    <w:p>
      <w:pPr>
        <w:numPr>
          <w:ilvl w:val="0"/>
          <w:numId w:val="11"/>
        </w:numPr>
        <w:spacing w:before="0" w:after="0" w:line="264"/>
        <w:jc w:val="both"/>
      </w:pPr>
      <w:r>
        <w:rPr>
          <w:rFonts w:ascii="Times New Roman" w:hAnsi="Times New Roman"/>
          <w:b w:val="false"/>
          <w:i w:val="false"/>
          <w:color w:val="000000"/>
          <w:sz w:val="28"/>
        </w:rPr>
        <w:t>использовать средства информационных и коммуникационных технологий (в том числе и ГИС) при решении когнитивных, коммуникативных и организационных задач с соблюдением требований эргономики, техники безопасности, гигиены, ресурсосбережения, правовых и этических норм, норм информационной безопасности;</w:t>
      </w:r>
    </w:p>
    <w:p>
      <w:pPr>
        <w:numPr>
          <w:ilvl w:val="0"/>
          <w:numId w:val="11"/>
        </w:numPr>
        <w:spacing w:before="0" w:after="0" w:line="264"/>
        <w:jc w:val="both"/>
      </w:pPr>
      <w:r>
        <w:rPr>
          <w:rFonts w:ascii="Times New Roman" w:hAnsi="Times New Roman"/>
          <w:b w:val="false"/>
          <w:i w:val="false"/>
          <w:color w:val="000000"/>
          <w:sz w:val="28"/>
        </w:rPr>
        <w:t>владеть навыками распознавания и защиты информации, информационной безопасности личности;</w:t>
      </w:r>
    </w:p>
    <w:p>
      <w:pPr>
        <w:spacing w:before="0" w:after="0" w:line="264"/>
        <w:ind w:firstLine="600"/>
        <w:jc w:val="both"/>
      </w:pPr>
      <w:r>
        <w:rPr>
          <w:rFonts w:ascii="Times New Roman" w:hAnsi="Times New Roman"/>
          <w:b/>
          <w:i w:val="false"/>
          <w:color w:val="000000"/>
          <w:sz w:val="28"/>
        </w:rPr>
        <w:t xml:space="preserve">Овладение универсальными коммуникативными действиями: </w:t>
      </w:r>
    </w:p>
    <w:p>
      <w:pPr>
        <w:spacing w:before="0" w:after="0" w:line="264"/>
        <w:ind w:firstLine="600"/>
        <w:jc w:val="both"/>
      </w:pPr>
      <w:r>
        <w:rPr>
          <w:rFonts w:ascii="Times New Roman" w:hAnsi="Times New Roman"/>
          <w:b/>
          <w:i w:val="false"/>
          <w:color w:val="000000"/>
          <w:sz w:val="28"/>
        </w:rPr>
        <w:t xml:space="preserve">а) общение: </w:t>
      </w:r>
    </w:p>
    <w:p>
      <w:pPr>
        <w:numPr>
          <w:ilvl w:val="0"/>
          <w:numId w:val="12"/>
        </w:numPr>
        <w:spacing w:before="0" w:after="0" w:line="264"/>
        <w:jc w:val="both"/>
      </w:pPr>
      <w:r>
        <w:rPr>
          <w:rFonts w:ascii="Times New Roman" w:hAnsi="Times New Roman"/>
          <w:b w:val="false"/>
          <w:i w:val="false"/>
          <w:color w:val="000000"/>
          <w:sz w:val="28"/>
        </w:rPr>
        <w:t>владеть различными способами общения и взаимодействия;</w:t>
      </w:r>
    </w:p>
    <w:p>
      <w:pPr>
        <w:numPr>
          <w:ilvl w:val="0"/>
          <w:numId w:val="12"/>
        </w:numPr>
        <w:spacing w:before="0" w:after="0" w:line="264"/>
        <w:jc w:val="both"/>
      </w:pPr>
      <w:r>
        <w:rPr>
          <w:rFonts w:ascii="Times New Roman" w:hAnsi="Times New Roman"/>
          <w:b w:val="false"/>
          <w:i w:val="false"/>
          <w:color w:val="000000"/>
          <w:sz w:val="28"/>
        </w:rPr>
        <w:t>аргументированно вести диалог, уметь смягчать конфликтные ситуации;</w:t>
      </w:r>
    </w:p>
    <w:p>
      <w:pPr>
        <w:numPr>
          <w:ilvl w:val="0"/>
          <w:numId w:val="12"/>
        </w:numPr>
        <w:spacing w:before="0" w:after="0" w:line="264"/>
        <w:jc w:val="both"/>
      </w:pPr>
      <w:r>
        <w:rPr>
          <w:rFonts w:ascii="Times New Roman" w:hAnsi="Times New Roman"/>
          <w:b w:val="false"/>
          <w:i w:val="false"/>
          <w:color w:val="000000"/>
          <w:sz w:val="28"/>
        </w:rPr>
        <w:t>сопоставлять свои суждения по географическим вопросам с суждениями других участников диалога, обнаруживать различие и сходство позиций, задавать вопросы по существу обсуждаемой темы;</w:t>
      </w:r>
    </w:p>
    <w:p>
      <w:pPr>
        <w:numPr>
          <w:ilvl w:val="0"/>
          <w:numId w:val="12"/>
        </w:numPr>
        <w:spacing w:before="0" w:after="0" w:line="264"/>
        <w:jc w:val="both"/>
      </w:pPr>
      <w:r>
        <w:rPr>
          <w:rFonts w:ascii="Times New Roman" w:hAnsi="Times New Roman"/>
          <w:b w:val="false"/>
          <w:i w:val="false"/>
          <w:color w:val="000000"/>
          <w:sz w:val="28"/>
        </w:rPr>
        <w:t>развёрнуто и логично излагать свою точку зрения по географическим аспектам различных вопросов с использованием языковых средств;</w:t>
      </w:r>
    </w:p>
    <w:p>
      <w:pPr>
        <w:spacing w:before="0" w:after="0" w:line="264"/>
        <w:ind w:firstLine="600"/>
        <w:jc w:val="both"/>
      </w:pPr>
      <w:r>
        <w:rPr>
          <w:rFonts w:ascii="Times New Roman" w:hAnsi="Times New Roman"/>
          <w:b/>
          <w:i w:val="false"/>
          <w:color w:val="000000"/>
          <w:sz w:val="28"/>
        </w:rPr>
        <w:t xml:space="preserve">б) совместная деятельность: </w:t>
      </w:r>
    </w:p>
    <w:p>
      <w:pPr>
        <w:numPr>
          <w:ilvl w:val="0"/>
          <w:numId w:val="13"/>
        </w:numPr>
        <w:spacing w:before="0" w:after="0" w:line="264"/>
        <w:jc w:val="both"/>
      </w:pPr>
      <w:r>
        <w:rPr>
          <w:rFonts w:ascii="Times New Roman" w:hAnsi="Times New Roman"/>
          <w:b w:val="false"/>
          <w:i w:val="false"/>
          <w:color w:val="000000"/>
          <w:sz w:val="28"/>
        </w:rPr>
        <w:t>использовать преимущества командной и индивидуальной работы;</w:t>
      </w:r>
    </w:p>
    <w:p>
      <w:pPr>
        <w:numPr>
          <w:ilvl w:val="0"/>
          <w:numId w:val="13"/>
        </w:numPr>
        <w:spacing w:before="0" w:after="0" w:line="264"/>
        <w:jc w:val="both"/>
      </w:pPr>
      <w:r>
        <w:rPr>
          <w:rFonts w:ascii="Times New Roman" w:hAnsi="Times New Roman"/>
          <w:b w:val="false"/>
          <w:i w:val="false"/>
          <w:color w:val="000000"/>
          <w:sz w:val="28"/>
        </w:rPr>
        <w:t xml:space="preserve">выбирать тематику и методы совместных действий с учётом общих интересов и возможностей каждого члена коллектива; </w:t>
      </w:r>
    </w:p>
    <w:p>
      <w:pPr>
        <w:numPr>
          <w:ilvl w:val="0"/>
          <w:numId w:val="13"/>
        </w:numPr>
        <w:spacing w:before="0" w:after="0" w:line="264"/>
        <w:jc w:val="both"/>
      </w:pPr>
      <w:r>
        <w:rPr>
          <w:rFonts w:ascii="Times New Roman" w:hAnsi="Times New Roman"/>
          <w:b w:val="false"/>
          <w:i w:val="false"/>
          <w:color w:val="000000"/>
          <w:sz w:val="28"/>
        </w:rPr>
        <w:t xml:space="preserve">принимать цели совместной деятельности, организовывать и координировать действия по её достижению: составлять план действий, распределять роли с учётом мнений участников, обсуждать результаты совместной работы; </w:t>
      </w:r>
    </w:p>
    <w:p>
      <w:pPr>
        <w:numPr>
          <w:ilvl w:val="0"/>
          <w:numId w:val="13"/>
        </w:numPr>
        <w:spacing w:before="0" w:after="0" w:line="264"/>
        <w:jc w:val="both"/>
      </w:pPr>
      <w:r>
        <w:rPr>
          <w:rFonts w:ascii="Times New Roman" w:hAnsi="Times New Roman"/>
          <w:b w:val="false"/>
          <w:i w:val="false"/>
          <w:color w:val="000000"/>
          <w:sz w:val="28"/>
        </w:rPr>
        <w:t>оценивать качество своего вклада и каждого участника команды в общий результат по разработанным критериям;</w:t>
      </w:r>
    </w:p>
    <w:p>
      <w:pPr>
        <w:numPr>
          <w:ilvl w:val="0"/>
          <w:numId w:val="13"/>
        </w:numPr>
        <w:spacing w:before="0" w:after="0" w:line="264"/>
        <w:jc w:val="both"/>
      </w:pPr>
      <w:r>
        <w:rPr>
          <w:rFonts w:ascii="Times New Roman" w:hAnsi="Times New Roman"/>
          <w:b w:val="false"/>
          <w:i w:val="false"/>
          <w:color w:val="000000"/>
          <w:sz w:val="28"/>
        </w:rPr>
        <w:t>предлагать новые проекты, оценивать идеи с позиции новизны, оригинальности, практической значимости;</w:t>
      </w:r>
    </w:p>
    <w:p>
      <w:pPr>
        <w:spacing w:before="0" w:after="0" w:line="264"/>
        <w:ind w:firstLine="600"/>
        <w:jc w:val="both"/>
      </w:pPr>
      <w:r>
        <w:rPr>
          <w:rFonts w:ascii="Times New Roman" w:hAnsi="Times New Roman"/>
          <w:b/>
          <w:i w:val="false"/>
          <w:color w:val="000000"/>
          <w:sz w:val="28"/>
        </w:rPr>
        <w:t xml:space="preserve">Овладение универсальными регулятивными действиями: </w:t>
      </w:r>
    </w:p>
    <w:p>
      <w:pPr>
        <w:spacing w:before="0" w:after="0" w:line="264"/>
        <w:ind w:firstLine="600"/>
        <w:jc w:val="both"/>
      </w:pPr>
      <w:r>
        <w:rPr>
          <w:rFonts w:ascii="Times New Roman" w:hAnsi="Times New Roman"/>
          <w:b/>
          <w:i w:val="false"/>
          <w:color w:val="000000"/>
          <w:sz w:val="28"/>
        </w:rPr>
        <w:t xml:space="preserve">а) самоорганизация: </w:t>
      </w:r>
    </w:p>
    <w:p>
      <w:pPr>
        <w:numPr>
          <w:ilvl w:val="0"/>
          <w:numId w:val="14"/>
        </w:numPr>
        <w:spacing w:before="0" w:after="0" w:line="264"/>
        <w:jc w:val="both"/>
      </w:pPr>
      <w:r>
        <w:rPr>
          <w:rFonts w:ascii="Times New Roman" w:hAnsi="Times New Roman"/>
          <w:b w:val="false"/>
          <w:i w:val="false"/>
          <w:color w:val="000000"/>
          <w:sz w:val="28"/>
        </w:rPr>
        <w:t>самостоятельно осуществлять познавательную деятельность, выявлять проблемы, ставить и формулировать собственные задачи в образовательной деятельности и жизненных ситуациях;</w:t>
      </w:r>
    </w:p>
    <w:p>
      <w:pPr>
        <w:numPr>
          <w:ilvl w:val="0"/>
          <w:numId w:val="14"/>
        </w:numPr>
        <w:spacing w:before="0" w:after="0" w:line="264"/>
        <w:jc w:val="both"/>
      </w:pPr>
      <w:r>
        <w:rPr>
          <w:rFonts w:ascii="Times New Roman" w:hAnsi="Times New Roman"/>
          <w:b w:val="false"/>
          <w:i w:val="false"/>
          <w:color w:val="000000"/>
          <w:sz w:val="28"/>
        </w:rPr>
        <w:t>самостоятельно составлять план решения проблемы с учётом имеющихся ресурсов, собственных возможностей и предпочтений;</w:t>
      </w:r>
    </w:p>
    <w:p>
      <w:pPr>
        <w:numPr>
          <w:ilvl w:val="0"/>
          <w:numId w:val="14"/>
        </w:numPr>
        <w:spacing w:before="0" w:after="0" w:line="264"/>
        <w:jc w:val="both"/>
      </w:pPr>
      <w:r>
        <w:rPr>
          <w:rFonts w:ascii="Times New Roman" w:hAnsi="Times New Roman"/>
          <w:b w:val="false"/>
          <w:i w:val="false"/>
          <w:color w:val="000000"/>
          <w:sz w:val="28"/>
        </w:rPr>
        <w:t>давать оценку новым ситуациям;</w:t>
      </w:r>
    </w:p>
    <w:p>
      <w:pPr>
        <w:numPr>
          <w:ilvl w:val="0"/>
          <w:numId w:val="14"/>
        </w:numPr>
        <w:spacing w:before="0" w:after="0" w:line="264"/>
        <w:jc w:val="both"/>
      </w:pPr>
      <w:r>
        <w:rPr>
          <w:rFonts w:ascii="Times New Roman" w:hAnsi="Times New Roman"/>
          <w:b w:val="false"/>
          <w:i w:val="false"/>
          <w:color w:val="000000"/>
          <w:sz w:val="28"/>
        </w:rPr>
        <w:t>расширять рамки учебного предмета на основе личных предпочтений;</w:t>
      </w:r>
    </w:p>
    <w:p>
      <w:pPr>
        <w:numPr>
          <w:ilvl w:val="0"/>
          <w:numId w:val="14"/>
        </w:numPr>
        <w:spacing w:before="0" w:after="0" w:line="264"/>
        <w:jc w:val="both"/>
      </w:pPr>
      <w:r>
        <w:rPr>
          <w:rFonts w:ascii="Times New Roman" w:hAnsi="Times New Roman"/>
          <w:b w:val="false"/>
          <w:i w:val="false"/>
          <w:color w:val="000000"/>
          <w:sz w:val="28"/>
        </w:rPr>
        <w:t>делать осознанный выбор, аргументировать его, брать ответственность за решение;</w:t>
      </w:r>
    </w:p>
    <w:p>
      <w:pPr>
        <w:numPr>
          <w:ilvl w:val="0"/>
          <w:numId w:val="14"/>
        </w:numPr>
        <w:spacing w:before="0" w:after="0" w:line="264"/>
        <w:jc w:val="both"/>
      </w:pPr>
      <w:r>
        <w:rPr>
          <w:rFonts w:ascii="Times New Roman" w:hAnsi="Times New Roman"/>
          <w:b w:val="false"/>
          <w:i w:val="false"/>
          <w:color w:val="000000"/>
          <w:sz w:val="28"/>
        </w:rPr>
        <w:t>оценивать приобретённый опыт;</w:t>
      </w:r>
    </w:p>
    <w:p>
      <w:pPr>
        <w:numPr>
          <w:ilvl w:val="0"/>
          <w:numId w:val="14"/>
        </w:numPr>
        <w:spacing w:before="0" w:after="0" w:line="264"/>
        <w:jc w:val="both"/>
      </w:pPr>
      <w:r>
        <w:rPr>
          <w:rFonts w:ascii="Times New Roman" w:hAnsi="Times New Roman"/>
          <w:b w:val="false"/>
          <w:i w:val="false"/>
          <w:color w:val="000000"/>
          <w:sz w:val="28"/>
        </w:rPr>
        <w:t>способствовать формированию и проявлению широкой эрудиции в разных областях знаний, постоянно повышать свой образовательный и культурный уровень;</w:t>
      </w:r>
    </w:p>
    <w:p>
      <w:pPr>
        <w:spacing w:before="0" w:after="0" w:line="264"/>
        <w:ind w:firstLine="600"/>
        <w:jc w:val="both"/>
      </w:pPr>
      <w:r>
        <w:rPr>
          <w:rFonts w:ascii="Times New Roman" w:hAnsi="Times New Roman"/>
          <w:b/>
          <w:i w:val="false"/>
          <w:color w:val="000000"/>
          <w:sz w:val="28"/>
        </w:rPr>
        <w:t>б) самоконтроль:</w:t>
      </w:r>
    </w:p>
    <w:p>
      <w:pPr>
        <w:numPr>
          <w:ilvl w:val="0"/>
          <w:numId w:val="15"/>
        </w:numPr>
        <w:spacing w:before="0" w:after="0" w:line="264"/>
        <w:jc w:val="both"/>
      </w:pPr>
      <w:r>
        <w:rPr>
          <w:rFonts w:ascii="Times New Roman" w:hAnsi="Times New Roman"/>
          <w:b w:val="false"/>
          <w:i w:val="false"/>
          <w:color w:val="000000"/>
          <w:sz w:val="28"/>
        </w:rPr>
        <w:t xml:space="preserve">давать оценку новым ситуациям, оценивать соответствие результатов целям; </w:t>
      </w:r>
    </w:p>
    <w:p>
      <w:pPr>
        <w:numPr>
          <w:ilvl w:val="0"/>
          <w:numId w:val="15"/>
        </w:numPr>
        <w:spacing w:before="0" w:after="0" w:line="264"/>
        <w:jc w:val="both"/>
      </w:pPr>
      <w:r>
        <w:rPr>
          <w:rFonts w:ascii="Times New Roman" w:hAnsi="Times New Roman"/>
          <w:b w:val="false"/>
          <w:i w:val="false"/>
          <w:color w:val="000000"/>
          <w:sz w:val="28"/>
        </w:rPr>
        <w:t xml:space="preserve">владеть навыками познавательной рефлексии как осознания совершаемых действий и мыслительных процессов, их результатов и оснований; </w:t>
      </w:r>
    </w:p>
    <w:p>
      <w:pPr>
        <w:numPr>
          <w:ilvl w:val="0"/>
          <w:numId w:val="15"/>
        </w:numPr>
        <w:spacing w:before="0" w:after="0" w:line="264"/>
        <w:jc w:val="both"/>
      </w:pPr>
      <w:r>
        <w:rPr>
          <w:rFonts w:ascii="Times New Roman" w:hAnsi="Times New Roman"/>
          <w:b w:val="false"/>
          <w:i w:val="false"/>
          <w:color w:val="000000"/>
          <w:sz w:val="28"/>
        </w:rPr>
        <w:t xml:space="preserve">оценивать риски и своевременно принимать решения по их снижению; </w:t>
      </w:r>
    </w:p>
    <w:p>
      <w:pPr>
        <w:numPr>
          <w:ilvl w:val="0"/>
          <w:numId w:val="15"/>
        </w:numPr>
        <w:spacing w:before="0" w:after="0" w:line="264"/>
        <w:jc w:val="both"/>
      </w:pPr>
      <w:r>
        <w:rPr>
          <w:rFonts w:ascii="Times New Roman" w:hAnsi="Times New Roman"/>
          <w:b w:val="false"/>
          <w:i w:val="false"/>
          <w:color w:val="000000"/>
          <w:sz w:val="28"/>
        </w:rPr>
        <w:t>использовать приёмы рефлексии для оценки ситуации, выбора верного решения;</w:t>
      </w:r>
    </w:p>
    <w:p>
      <w:pPr>
        <w:numPr>
          <w:ilvl w:val="0"/>
          <w:numId w:val="15"/>
        </w:numPr>
        <w:spacing w:before="0" w:after="0" w:line="264"/>
        <w:jc w:val="both"/>
      </w:pPr>
      <w:r>
        <w:rPr>
          <w:rFonts w:ascii="Times New Roman" w:hAnsi="Times New Roman"/>
          <w:b w:val="false"/>
          <w:i w:val="false"/>
          <w:color w:val="000000"/>
          <w:sz w:val="28"/>
        </w:rPr>
        <w:t>принимать мотивы и аргументы других при анализе результатов деятельности;</w:t>
      </w:r>
    </w:p>
    <w:p>
      <w:pPr>
        <w:spacing w:before="0" w:after="0" w:line="264"/>
        <w:ind w:firstLine="600"/>
        <w:jc w:val="both"/>
      </w:pPr>
      <w:r>
        <w:rPr>
          <w:rFonts w:ascii="Times New Roman" w:hAnsi="Times New Roman"/>
          <w:b/>
          <w:i w:val="false"/>
          <w:color w:val="000000"/>
          <w:sz w:val="28"/>
        </w:rPr>
        <w:t>в) эмоциональный интеллект, предполагающий сформированность:</w:t>
      </w:r>
    </w:p>
    <w:p>
      <w:pPr>
        <w:numPr>
          <w:ilvl w:val="0"/>
          <w:numId w:val="16"/>
        </w:numPr>
        <w:spacing w:before="0" w:after="0" w:line="264"/>
        <w:jc w:val="both"/>
      </w:pPr>
      <w:r>
        <w:rPr>
          <w:rFonts w:ascii="Times New Roman" w:hAnsi="Times New Roman"/>
          <w:b w:val="false"/>
          <w:i w:val="false"/>
          <w:color w:val="000000"/>
          <w:sz w:val="28"/>
        </w:rPr>
        <w:t>самосознания, включающего способность понимать своё эмоциональное состояние, видеть направления развития собственной эмоциональной сферы, быть уверенным в себе;</w:t>
      </w:r>
    </w:p>
    <w:p>
      <w:pPr>
        <w:numPr>
          <w:ilvl w:val="0"/>
          <w:numId w:val="16"/>
        </w:numPr>
        <w:spacing w:before="0" w:after="0" w:line="264"/>
        <w:jc w:val="both"/>
      </w:pPr>
      <w:r>
        <w:rPr>
          <w:rFonts w:ascii="Times New Roman" w:hAnsi="Times New Roman"/>
          <w:b w:val="false"/>
          <w:i w:val="false"/>
          <w:color w:val="000000"/>
          <w:sz w:val="28"/>
        </w:rPr>
        <w:t>саморегулирования, включающего самоконтроль, умение принимать ответственность за своё поведение, способность адаптироваться к эмоциональным изменениям и проявлять гибкость, быть открытым новому;</w:t>
      </w:r>
    </w:p>
    <w:p>
      <w:pPr>
        <w:numPr>
          <w:ilvl w:val="0"/>
          <w:numId w:val="16"/>
        </w:numPr>
        <w:spacing w:before="0" w:after="0" w:line="264"/>
        <w:jc w:val="both"/>
      </w:pPr>
      <w:r>
        <w:rPr>
          <w:rFonts w:ascii="Times New Roman" w:hAnsi="Times New Roman"/>
          <w:b w:val="false"/>
          <w:i w:val="false"/>
          <w:color w:val="000000"/>
          <w:sz w:val="28"/>
        </w:rPr>
        <w:t xml:space="preserve">внутренней мотивации, включающей стремление к достижению цели и успеху, оптимизм, инициативность, умение действовать, исходя из своих возможностей; </w:t>
      </w:r>
    </w:p>
    <w:p>
      <w:pPr>
        <w:numPr>
          <w:ilvl w:val="0"/>
          <w:numId w:val="16"/>
        </w:numPr>
        <w:spacing w:before="0" w:after="0" w:line="264"/>
        <w:jc w:val="both"/>
      </w:pPr>
      <w:r>
        <w:rPr>
          <w:rFonts w:ascii="Times New Roman" w:hAnsi="Times New Roman"/>
          <w:b w:val="false"/>
          <w:i w:val="false"/>
          <w:color w:val="000000"/>
          <w:sz w:val="28"/>
        </w:rPr>
        <w:t>эмпатии, включающей способность понимать эмоциональное состояние других, учитывать его при осуществлении коммуникации, способность к сочувствию и сопереживанию;</w:t>
      </w:r>
    </w:p>
    <w:p>
      <w:pPr>
        <w:numPr>
          <w:ilvl w:val="0"/>
          <w:numId w:val="16"/>
        </w:numPr>
        <w:spacing w:before="0" w:after="0" w:line="264"/>
        <w:jc w:val="both"/>
      </w:pPr>
      <w:r>
        <w:rPr>
          <w:rFonts w:ascii="Times New Roman" w:hAnsi="Times New Roman"/>
          <w:b w:val="false"/>
          <w:i w:val="false"/>
          <w:color w:val="000000"/>
          <w:sz w:val="28"/>
        </w:rPr>
        <w:t>социальных навыков, включающих способность выстраивать отношения с другими людьми, заботиться, проявлять интерес и разрешать конфликты.</w:t>
      </w:r>
    </w:p>
    <w:p>
      <w:pPr>
        <w:spacing w:before="0" w:after="0" w:line="264"/>
        <w:ind w:firstLine="600"/>
        <w:jc w:val="both"/>
      </w:pPr>
      <w:r>
        <w:rPr>
          <w:rFonts w:ascii="Times New Roman" w:hAnsi="Times New Roman"/>
          <w:b/>
          <w:i w:val="false"/>
          <w:color w:val="000000"/>
          <w:sz w:val="28"/>
        </w:rPr>
        <w:t>г) принятие себя и других:</w:t>
      </w:r>
    </w:p>
    <w:p>
      <w:pPr>
        <w:numPr>
          <w:ilvl w:val="0"/>
          <w:numId w:val="17"/>
        </w:numPr>
        <w:spacing w:before="0" w:after="0" w:line="264"/>
        <w:jc w:val="both"/>
      </w:pPr>
      <w:r>
        <w:rPr>
          <w:rFonts w:ascii="Times New Roman" w:hAnsi="Times New Roman"/>
          <w:b w:val="false"/>
          <w:i w:val="false"/>
          <w:color w:val="000000"/>
          <w:sz w:val="28"/>
        </w:rPr>
        <w:t>принимать себя, понимая свои недостатки и достоинства;</w:t>
      </w:r>
    </w:p>
    <w:p>
      <w:pPr>
        <w:numPr>
          <w:ilvl w:val="0"/>
          <w:numId w:val="17"/>
        </w:numPr>
        <w:spacing w:before="0" w:after="0" w:line="264"/>
        <w:jc w:val="both"/>
      </w:pPr>
      <w:r>
        <w:rPr>
          <w:rFonts w:ascii="Times New Roman" w:hAnsi="Times New Roman"/>
          <w:b w:val="false"/>
          <w:i w:val="false"/>
          <w:color w:val="000000"/>
          <w:sz w:val="28"/>
        </w:rPr>
        <w:t>принимать мотивы и аргументы других при анализе результатов деятельности;</w:t>
      </w:r>
    </w:p>
    <w:p>
      <w:pPr>
        <w:numPr>
          <w:ilvl w:val="0"/>
          <w:numId w:val="17"/>
        </w:numPr>
        <w:spacing w:before="0" w:after="0" w:line="264"/>
        <w:jc w:val="both"/>
      </w:pPr>
      <w:r>
        <w:rPr>
          <w:rFonts w:ascii="Times New Roman" w:hAnsi="Times New Roman"/>
          <w:b w:val="false"/>
          <w:i w:val="false"/>
          <w:color w:val="000000"/>
          <w:sz w:val="28"/>
        </w:rPr>
        <w:t>признавать своё право и право других на ошибки;</w:t>
      </w:r>
    </w:p>
    <w:p>
      <w:pPr>
        <w:numPr>
          <w:ilvl w:val="0"/>
          <w:numId w:val="17"/>
        </w:numPr>
        <w:spacing w:before="0" w:after="0" w:line="264"/>
        <w:jc w:val="both"/>
      </w:pPr>
      <w:r>
        <w:rPr>
          <w:rFonts w:ascii="Times New Roman" w:hAnsi="Times New Roman"/>
          <w:b w:val="false"/>
          <w:i w:val="false"/>
          <w:color w:val="000000"/>
          <w:sz w:val="28"/>
        </w:rPr>
        <w:t>развивать способность понимать мир с позиции другого человека.</w:t>
      </w:r>
    </w:p>
    <w:p>
      <w:pPr>
        <w:spacing w:before="0" w:after="0" w:line="264"/>
        <w:ind w:firstLine="600"/>
        <w:jc w:val="both"/>
      </w:pPr>
      <w:r>
        <w:rPr>
          <w:rFonts w:ascii="Times New Roman" w:hAnsi="Times New Roman"/>
          <w:b/>
          <w:i w:val="false"/>
          <w:color w:val="000000"/>
          <w:sz w:val="28"/>
        </w:rPr>
        <w:t xml:space="preserve">ПРЕДМЕТНЫЕ РЕЗУЛЬТАТЫ </w:t>
      </w:r>
    </w:p>
    <w:p>
      <w:pPr>
        <w:spacing w:before="0" w:after="0" w:line="264"/>
        <w:ind w:firstLine="600"/>
        <w:jc w:val="both"/>
      </w:pPr>
      <w:r>
        <w:rPr>
          <w:rFonts w:ascii="Times New Roman" w:hAnsi="Times New Roman"/>
          <w:b w:val="false"/>
          <w:i w:val="false"/>
          <w:color w:val="000000"/>
          <w:sz w:val="28"/>
        </w:rPr>
        <w:t>Требования к предметным результатам освоения курса географии на базовом уровне должны отражать:</w:t>
      </w:r>
    </w:p>
    <w:p>
      <w:pPr>
        <w:spacing w:before="0" w:after="0" w:line="264"/>
        <w:ind w:firstLine="600"/>
        <w:jc w:val="both"/>
      </w:pPr>
      <w:r>
        <w:rPr>
          <w:rFonts w:ascii="Times New Roman" w:hAnsi="Times New Roman"/>
          <w:b/>
          <w:i w:val="false"/>
          <w:color w:val="000000"/>
          <w:sz w:val="28"/>
        </w:rPr>
        <w:t>10 КЛАСС</w:t>
      </w:r>
    </w:p>
    <w:p>
      <w:pPr>
        <w:spacing w:before="0" w:after="0" w:line="264"/>
        <w:ind w:firstLine="600"/>
        <w:jc w:val="both"/>
      </w:pPr>
      <w:r>
        <w:rPr>
          <w:rFonts w:ascii="Times New Roman" w:hAnsi="Times New Roman"/>
          <w:b w:val="false"/>
          <w:i w:val="false"/>
          <w:color w:val="000000"/>
          <w:sz w:val="28"/>
        </w:rPr>
        <w:t>1) понимание роли и места современной географической науки в системе научных дисциплин, её участии в решении важнейших проблем человечества: приводить примеры проявления глобальных проблем, в решении которых принимает участие современная географическая наука, на региональном уровне, в разных странах, в том числе в России;</w:t>
      </w:r>
    </w:p>
    <w:p>
      <w:pPr>
        <w:spacing w:before="0" w:after="0" w:line="264"/>
        <w:ind w:firstLine="600"/>
        <w:jc w:val="both"/>
      </w:pPr>
      <w:r>
        <w:rPr>
          <w:rFonts w:ascii="Times New Roman" w:hAnsi="Times New Roman"/>
          <w:b w:val="false"/>
          <w:i w:val="false"/>
          <w:color w:val="000000"/>
          <w:sz w:val="28"/>
        </w:rPr>
        <w:t xml:space="preserve">2) освоение и применение знаний о размещении основных географических объектов и территориальной организации природы и общества: </w:t>
      </w:r>
    </w:p>
    <w:p>
      <w:pPr>
        <w:spacing w:before="0" w:after="0" w:line="264"/>
        <w:ind w:firstLine="600"/>
        <w:jc w:val="both"/>
      </w:pPr>
      <w:r>
        <w:rPr>
          <w:rFonts w:ascii="Times New Roman" w:hAnsi="Times New Roman"/>
          <w:b w:val="false"/>
          <w:i w:val="false"/>
          <w:color w:val="000000"/>
          <w:sz w:val="28"/>
        </w:rPr>
        <w:t>выбирать и использовать источники географической информации для определения положения и взаиморасположения объектов в пространстве;</w:t>
      </w:r>
    </w:p>
    <w:p>
      <w:pPr>
        <w:spacing w:before="0" w:after="0" w:line="264"/>
        <w:ind w:firstLine="600"/>
        <w:jc w:val="both"/>
      </w:pPr>
      <w:r>
        <w:rPr>
          <w:rFonts w:ascii="Times New Roman" w:hAnsi="Times New Roman"/>
          <w:b w:val="false"/>
          <w:i w:val="false"/>
          <w:color w:val="000000"/>
          <w:sz w:val="28"/>
        </w:rPr>
        <w:t>описывать положение и взаиморасположение изученных географических объектов в пространстве, новую многополярную модель политического мироустройства, ареалы распространения основных религий;</w:t>
      </w:r>
    </w:p>
    <w:p>
      <w:pPr>
        <w:spacing w:before="0" w:after="0" w:line="264"/>
        <w:ind w:firstLine="600"/>
        <w:jc w:val="both"/>
      </w:pPr>
      <w:r>
        <w:rPr>
          <w:rFonts w:ascii="Times New Roman" w:hAnsi="Times New Roman"/>
          <w:b w:val="false"/>
          <w:i w:val="false"/>
          <w:color w:val="000000"/>
          <w:sz w:val="28"/>
        </w:rPr>
        <w:t>приводить примеры наиболее крупных стран по численности населения и площади территории, стран, имеющих различное географическое положение, стран с различными формами правления и государственного устройства, стран-лидеров по производству основных видов промышленной и сельскохозяйственной продукции, основных международных магистралей и транспортных узлов, стран-лидеров по запасам минеральных, лесных, земельных, водных ресурсов;</w:t>
      </w:r>
    </w:p>
    <w:p>
      <w:pPr>
        <w:spacing w:before="0" w:after="0" w:line="264"/>
        <w:ind w:firstLine="600"/>
        <w:jc w:val="both"/>
      </w:pPr>
      <w:r>
        <w:rPr>
          <w:rFonts w:ascii="Times New Roman" w:hAnsi="Times New Roman"/>
          <w:b w:val="false"/>
          <w:i w:val="false"/>
          <w:color w:val="000000"/>
          <w:sz w:val="28"/>
        </w:rPr>
        <w:t xml:space="preserve">3) сформированность системы комплексных социально ориентированных географических знаний о закономерностях развития природы, размещения населения и хозяйства: различать географические процессы и явления: урбанизацию, субурбанизацию, ложную урбанизацию, эмиграцию, иммиграцию, демографический взрыв и демографический кризис и распознавать их проявления в повседневной жизни; </w:t>
      </w:r>
    </w:p>
    <w:p>
      <w:pPr>
        <w:spacing w:before="0" w:after="0" w:line="264"/>
        <w:ind w:firstLine="600"/>
        <w:jc w:val="both"/>
      </w:pPr>
      <w:r>
        <w:rPr>
          <w:rFonts w:ascii="Times New Roman" w:hAnsi="Times New Roman"/>
          <w:b w:val="false"/>
          <w:i w:val="false"/>
          <w:color w:val="000000"/>
          <w:sz w:val="28"/>
        </w:rPr>
        <w:t xml:space="preserve">использовать знания об основных географических закономерностях для определения и сравнения свойств изученных географических объектов, процессов и явлений, в том числе: для определения и сравнения показателей уровня развития мирового хозяйства (объёмы ВВП, промышленного, сельскохозяйственного производства и др.) и важнейших отраслей хозяйства в отдельных странах, сравнения показателей, характеризующих демографическую ситуацию, урбанизацию, миграции и качество жизни населения мира и отдельных стран, с использованием источников географической информации, сравнения структуры экономики аграрных, индустриальных и постиндустриальных стран, регионов и стран по обеспеченности минеральными, водными, земельными и лесными ресурсами с использованием источников географической информации, для классификации крупнейших стран, в том числе по особенностям географического положения, форме правления и государственного устройства, уровню социально-экономического развития, типам воспроизводства населения, занимаемым ими позициям относительно России, для классификации ландшафтов с использованием источников географической информации; </w:t>
      </w:r>
    </w:p>
    <w:p>
      <w:pPr>
        <w:spacing w:before="0" w:after="0" w:line="264"/>
        <w:ind w:firstLine="600"/>
        <w:jc w:val="both"/>
      </w:pPr>
      <w:r>
        <w:rPr>
          <w:rFonts w:ascii="Times New Roman" w:hAnsi="Times New Roman"/>
          <w:b w:val="false"/>
          <w:i w:val="false"/>
          <w:color w:val="000000"/>
          <w:sz w:val="28"/>
        </w:rPr>
        <w:t xml:space="preserve">устанавливать взаимосвязи между социально-экономическими и геоэкологическими процессами и явлениями; между природными условиями и размещением населения, в том числе между глобальным изменением климата и изменением уровня Мирового океана, хозяйственной деятельностью и возможными изменениями в размещении населения, между развитием науки и технологии и возможностями человека прогнозировать опасные природные явления и противостоять им; </w:t>
      </w:r>
    </w:p>
    <w:p>
      <w:pPr>
        <w:spacing w:before="0" w:after="0" w:line="264"/>
        <w:ind w:firstLine="600"/>
        <w:jc w:val="both"/>
      </w:pPr>
      <w:r>
        <w:rPr>
          <w:rFonts w:ascii="Times New Roman" w:hAnsi="Times New Roman"/>
          <w:b w:val="false"/>
          <w:i w:val="false"/>
          <w:color w:val="000000"/>
          <w:sz w:val="28"/>
        </w:rPr>
        <w:t>устанавливать взаимосвязи между значениями показателей рождаемости, смертности, средней ожидаемой продолжительности жизни и возрастной структурой населения, развитием отраслей мирового хозяйства и особенностями их влияния на окружающую среду;</w:t>
      </w:r>
    </w:p>
    <w:p>
      <w:pPr>
        <w:spacing w:before="0" w:after="0" w:line="264"/>
        <w:ind w:firstLine="600"/>
        <w:jc w:val="both"/>
      </w:pPr>
      <w:r>
        <w:rPr>
          <w:rFonts w:ascii="Times New Roman" w:hAnsi="Times New Roman"/>
          <w:b w:val="false"/>
          <w:i w:val="false"/>
          <w:color w:val="000000"/>
          <w:sz w:val="28"/>
        </w:rPr>
        <w:t>формулировать и/или обосновывать выводы на основе использования географических знаний;</w:t>
      </w:r>
    </w:p>
    <w:p>
      <w:pPr>
        <w:spacing w:before="0" w:after="0" w:line="264"/>
        <w:ind w:firstLine="600"/>
        <w:jc w:val="both"/>
      </w:pPr>
      <w:r>
        <w:rPr>
          <w:rFonts w:ascii="Times New Roman" w:hAnsi="Times New Roman"/>
          <w:b w:val="false"/>
          <w:i w:val="false"/>
          <w:color w:val="000000"/>
          <w:sz w:val="28"/>
        </w:rPr>
        <w:t>4) владение географической терминологией и системой базовых географических понятий: применять социально-экономические понятия: политическая карта, государство, политико-географическое положение, монархия, республика, унитарное государство, федеративное государство, воспроизводство населения, демографический взрыв, демографический кризис, демографический переход, старение населения, состав населения, структура населения, экономически активное население, индекс человеческого развития (ИЧР), народ, этнос, плотность населения, миграции населения, «климатические беженцы», расселение населения, демографическая политика, субурбанизация, ложная урбанизация, мегалополисы, развитые и развивающиеся, новые индустриальные, нефтедобывающие страны, ресурсообеспеченность, мировое хозяйство, международная экономическая интеграция, международная хозяйственная специализация, международное географическое разделение труда, отраслевая и территориальная структура мирового хозяйства, транснациональные корпорации (ТНК), «сланцевая революция», «водородная энергетика», «зелёная энергетика», органическое сельское хозяйство, глобализация мировой экономики и деглобализация, «энергопереход», международные экономические отношения, устойчивое развитие для решения учебных и (или) практико-ориентированных задач;</w:t>
      </w:r>
    </w:p>
    <w:p>
      <w:pPr>
        <w:spacing w:before="0" w:after="0" w:line="264"/>
        <w:ind w:firstLine="600"/>
        <w:jc w:val="both"/>
      </w:pPr>
      <w:r>
        <w:rPr>
          <w:rFonts w:ascii="Times New Roman" w:hAnsi="Times New Roman"/>
          <w:b w:val="false"/>
          <w:i w:val="false"/>
          <w:color w:val="000000"/>
          <w:sz w:val="28"/>
        </w:rPr>
        <w:t>5) сформированность умений проводить наблюдения за отдельными географическими объектами, процессами и явлениями, их изменениями в результате воздействия природных и антропогенных факторов: определять цели и задачи проведения наблюдения/исследования; выбирать форму фиксации результатов наблюдения/исследования;</w:t>
      </w:r>
    </w:p>
    <w:p>
      <w:pPr>
        <w:spacing w:before="0" w:after="0" w:line="264"/>
        <w:ind w:firstLine="600"/>
        <w:jc w:val="both"/>
      </w:pPr>
      <w:r>
        <w:rPr>
          <w:rFonts w:ascii="Times New Roman" w:hAnsi="Times New Roman"/>
          <w:b w:val="false"/>
          <w:i w:val="false"/>
          <w:color w:val="000000"/>
          <w:sz w:val="28"/>
        </w:rPr>
        <w:t>6) сформированность умений находить и использовать различные источники географической информации для получения новых знаний о природных и социально-экономических процессах и явлениях, выявления закономерностей и тенденций их развития, прогнозирования: выбирать и использовать источники географической информации (картографические, статистические, текстовые, видео- и фотоизображения, геоинформационные системы, адекватные решаемым задачам;</w:t>
      </w:r>
    </w:p>
    <w:p>
      <w:pPr>
        <w:spacing w:before="0" w:after="0" w:line="264"/>
        <w:ind w:firstLine="600"/>
        <w:jc w:val="both"/>
      </w:pPr>
      <w:r>
        <w:rPr>
          <w:rFonts w:ascii="Times New Roman" w:hAnsi="Times New Roman"/>
          <w:b w:val="false"/>
          <w:i w:val="false"/>
          <w:color w:val="000000"/>
          <w:sz w:val="28"/>
        </w:rPr>
        <w:t>сопоставлять и анализировать географические карты различной тематики и другие источники географической информации для выявления закономерностей социально-экономических, природных и экологических процессов и явлений;</w:t>
      </w:r>
    </w:p>
    <w:p>
      <w:pPr>
        <w:spacing w:before="0" w:after="0" w:line="264"/>
        <w:ind w:firstLine="600"/>
        <w:jc w:val="both"/>
      </w:pPr>
      <w:r>
        <w:rPr>
          <w:rFonts w:ascii="Times New Roman" w:hAnsi="Times New Roman"/>
          <w:b w:val="false"/>
          <w:i w:val="false"/>
          <w:color w:val="000000"/>
          <w:sz w:val="28"/>
        </w:rPr>
        <w:t>определять и сравнивать по географическим картам различного содержания и другим источникам географической информации качественные и количественные показатели, характеризующие изученные географические объекты, процессы и явления;</w:t>
      </w:r>
    </w:p>
    <w:p>
      <w:pPr>
        <w:spacing w:before="0" w:after="0" w:line="264"/>
        <w:ind w:firstLine="600"/>
        <w:jc w:val="both"/>
      </w:pPr>
      <w:r>
        <w:rPr>
          <w:rFonts w:ascii="Times New Roman" w:hAnsi="Times New Roman"/>
          <w:b w:val="false"/>
          <w:i w:val="false"/>
          <w:color w:val="000000"/>
          <w:sz w:val="28"/>
        </w:rPr>
        <w:t>прогнозировать изменения состава и структуры населения, в том числе возрастной структуры населения отдельных стран с использованием источников географической информации;</w:t>
      </w:r>
    </w:p>
    <w:p>
      <w:pPr>
        <w:spacing w:before="0" w:after="0" w:line="264"/>
        <w:ind w:firstLine="600"/>
        <w:jc w:val="both"/>
      </w:pPr>
      <w:r>
        <w:rPr>
          <w:rFonts w:ascii="Times New Roman" w:hAnsi="Times New Roman"/>
          <w:b w:val="false"/>
          <w:i w:val="false"/>
          <w:color w:val="000000"/>
          <w:sz w:val="28"/>
        </w:rPr>
        <w:t>определять и находить в комплексе источников недостоверную и противоречивую географическую информацию для решения учебных и (или) практико-ориентированных задач;</w:t>
      </w:r>
    </w:p>
    <w:p>
      <w:pPr>
        <w:spacing w:before="0" w:after="0" w:line="264"/>
        <w:ind w:firstLine="600"/>
        <w:jc w:val="both"/>
      </w:pPr>
      <w:r>
        <w:rPr>
          <w:rFonts w:ascii="Times New Roman" w:hAnsi="Times New Roman"/>
          <w:b w:val="false"/>
          <w:i w:val="false"/>
          <w:color w:val="000000"/>
          <w:sz w:val="28"/>
        </w:rPr>
        <w:t>самостоятельно находить, отбирать и применять различные методы познания для решения практико-ориентированных задач;</w:t>
      </w:r>
    </w:p>
    <w:p>
      <w:pPr>
        <w:spacing w:before="0" w:after="0" w:line="264"/>
        <w:ind w:firstLine="600"/>
        <w:jc w:val="both"/>
      </w:pPr>
      <w:r>
        <w:rPr>
          <w:rFonts w:ascii="Times New Roman" w:hAnsi="Times New Roman"/>
          <w:b w:val="false"/>
          <w:i w:val="false"/>
          <w:color w:val="000000"/>
          <w:sz w:val="28"/>
        </w:rPr>
        <w:t xml:space="preserve">7) владение умениями географического анализа и интерпретации информации из различных источников: </w:t>
      </w:r>
    </w:p>
    <w:p>
      <w:pPr>
        <w:spacing w:before="0" w:after="0" w:line="264"/>
        <w:ind w:firstLine="600"/>
        <w:jc w:val="both"/>
      </w:pPr>
      <w:r>
        <w:rPr>
          <w:rFonts w:ascii="Times New Roman" w:hAnsi="Times New Roman"/>
          <w:b w:val="false"/>
          <w:i w:val="false"/>
          <w:color w:val="000000"/>
          <w:sz w:val="28"/>
        </w:rPr>
        <w:t>находить, отбирать, систематизировать информацию, необходимую для изучения географических объектов и явлений, отдельных территорий мира и России, их обеспеченности природными и человеческими ресурсами, хозяйственного потенциала, экологических проблем;</w:t>
      </w:r>
    </w:p>
    <w:p>
      <w:pPr>
        <w:spacing w:before="0" w:after="0" w:line="264"/>
        <w:ind w:firstLine="600"/>
        <w:jc w:val="both"/>
      </w:pPr>
      <w:r>
        <w:rPr>
          <w:rFonts w:ascii="Times New Roman" w:hAnsi="Times New Roman"/>
          <w:b w:val="false"/>
          <w:i w:val="false"/>
          <w:color w:val="000000"/>
          <w:sz w:val="28"/>
        </w:rPr>
        <w:t>представлять в различных формах (графики, таблицы, схемы, диаграммы, карты и др.) географическую информацию о населении мира и России, отраслевой и территориальной структуре мирового хозяйства, географических особенностях развития отдельных отраслей;</w:t>
      </w:r>
    </w:p>
    <w:p>
      <w:pPr>
        <w:spacing w:before="0" w:after="0" w:line="264"/>
        <w:ind w:firstLine="600"/>
        <w:jc w:val="both"/>
      </w:pPr>
      <w:r>
        <w:rPr>
          <w:rFonts w:ascii="Times New Roman" w:hAnsi="Times New Roman"/>
          <w:b w:val="false"/>
          <w:i w:val="false"/>
          <w:color w:val="000000"/>
          <w:sz w:val="28"/>
        </w:rPr>
        <w:t>формулировать выводы и заключения на основе анализа и интерпретации информации из различных источников;</w:t>
      </w:r>
    </w:p>
    <w:p>
      <w:pPr>
        <w:spacing w:before="0" w:after="0" w:line="264"/>
        <w:ind w:firstLine="600"/>
        <w:jc w:val="both"/>
      </w:pPr>
      <w:r>
        <w:rPr>
          <w:rFonts w:ascii="Times New Roman" w:hAnsi="Times New Roman"/>
          <w:b w:val="false"/>
          <w:i w:val="false"/>
          <w:color w:val="000000"/>
          <w:sz w:val="28"/>
        </w:rPr>
        <w:t xml:space="preserve"> критически оценивать и интерпретировать информацию, получаемую из различных источников; </w:t>
      </w:r>
    </w:p>
    <w:p>
      <w:pPr>
        <w:spacing w:before="0" w:after="0" w:line="264"/>
        <w:ind w:firstLine="600"/>
        <w:jc w:val="both"/>
      </w:pPr>
      <w:r>
        <w:rPr>
          <w:rFonts w:ascii="Times New Roman" w:hAnsi="Times New Roman"/>
          <w:b w:val="false"/>
          <w:i w:val="false"/>
          <w:color w:val="000000"/>
          <w:sz w:val="28"/>
        </w:rPr>
        <w:t>использовать различные источники географической информации для решения учебных и (или) практико-ориентированных задач;</w:t>
      </w:r>
    </w:p>
    <w:p>
      <w:pPr>
        <w:spacing w:before="0" w:after="0" w:line="264"/>
        <w:ind w:firstLine="600"/>
        <w:jc w:val="both"/>
      </w:pPr>
      <w:r>
        <w:rPr>
          <w:rFonts w:ascii="Times New Roman" w:hAnsi="Times New Roman"/>
          <w:b w:val="false"/>
          <w:i w:val="false"/>
          <w:color w:val="000000"/>
          <w:sz w:val="28"/>
        </w:rPr>
        <w:t>8) сформированность умений применять географические знания для объяснения изученных социально-экономических и геоэкологических процессов и явлений, в том числе:</w:t>
      </w:r>
    </w:p>
    <w:p>
      <w:pPr>
        <w:spacing w:before="0" w:after="0" w:line="264"/>
        <w:ind w:firstLine="600"/>
        <w:jc w:val="both"/>
      </w:pPr>
      <w:r>
        <w:rPr>
          <w:rFonts w:ascii="Times New Roman" w:hAnsi="Times New Roman"/>
          <w:b w:val="false"/>
          <w:i w:val="false"/>
          <w:color w:val="000000"/>
          <w:sz w:val="28"/>
        </w:rPr>
        <w:t>объяснять особенности демографической политики в странах с различным типом воспроизводства населения, направления международных миграций, различия в уровнях урбанизации, в уровне и качестве жизни населения, влияние природно-ресурсного капитала на формирование отраслевой структуры хозяйства отдельных стран;</w:t>
      </w:r>
    </w:p>
    <w:p>
      <w:pPr>
        <w:spacing w:before="0" w:after="0" w:line="264"/>
        <w:ind w:firstLine="600"/>
        <w:jc w:val="both"/>
      </w:pPr>
      <w:r>
        <w:rPr>
          <w:rFonts w:ascii="Times New Roman" w:hAnsi="Times New Roman"/>
          <w:b w:val="false"/>
          <w:i w:val="false"/>
          <w:color w:val="000000"/>
          <w:sz w:val="28"/>
        </w:rPr>
        <w:t>использовать географические знания о мировом хозяйстве и населении мира, об особенностях взаимодействия природы и общества для решения учебных и (или) практико-ориентированных задач;</w:t>
      </w:r>
    </w:p>
    <w:p>
      <w:pPr>
        <w:spacing w:before="0" w:after="0" w:line="264"/>
        <w:ind w:firstLine="600"/>
        <w:jc w:val="both"/>
      </w:pPr>
      <w:r>
        <w:rPr>
          <w:rFonts w:ascii="Times New Roman" w:hAnsi="Times New Roman"/>
          <w:b w:val="false"/>
          <w:i w:val="false"/>
          <w:color w:val="000000"/>
          <w:sz w:val="28"/>
        </w:rPr>
        <w:t xml:space="preserve">9) сформированность умений применять географические знания для оценки разнообразных явлений и процессов: </w:t>
      </w:r>
    </w:p>
    <w:p>
      <w:pPr>
        <w:spacing w:before="0" w:after="0" w:line="264"/>
        <w:ind w:firstLine="600"/>
        <w:jc w:val="both"/>
      </w:pPr>
      <w:r>
        <w:rPr>
          <w:rFonts w:ascii="Times New Roman" w:hAnsi="Times New Roman"/>
          <w:b w:val="false"/>
          <w:i w:val="false"/>
          <w:color w:val="000000"/>
          <w:sz w:val="28"/>
        </w:rPr>
        <w:t>оценивать географические факторы, определяющие сущность и динамику важнейших социально-экономических и геоэкологических процессов;</w:t>
      </w:r>
    </w:p>
    <w:p>
      <w:pPr>
        <w:spacing w:before="0" w:after="0" w:line="264"/>
        <w:ind w:firstLine="600"/>
        <w:jc w:val="both"/>
      </w:pPr>
      <w:r>
        <w:rPr>
          <w:rFonts w:ascii="Times New Roman" w:hAnsi="Times New Roman"/>
          <w:b w:val="false"/>
          <w:i w:val="false"/>
          <w:color w:val="000000"/>
          <w:sz w:val="28"/>
        </w:rPr>
        <w:t>оценивать изученные социально-экономические и геоэкологические процессы и явления, в том числе оценивать природно-ресурсный капитал одной из стран с использованием источников географической информации, влияние урбанизации на окружающую среду, тенденции развития основных отраслей мирового хозяйства и изменения его отраслевой и территориальной структуры, изменение климата и уровня Мирового океана для различных территорий, изменение содержания парниковых газов в атмосфере и меры, предпринимаемые для уменьшения их выбросов;</w:t>
      </w:r>
    </w:p>
    <w:p>
      <w:pPr>
        <w:spacing w:before="0" w:after="0" w:line="264"/>
        <w:ind w:firstLine="600"/>
        <w:jc w:val="both"/>
      </w:pPr>
      <w:r>
        <w:rPr>
          <w:rFonts w:ascii="Times New Roman" w:hAnsi="Times New Roman"/>
          <w:b w:val="false"/>
          <w:i w:val="false"/>
          <w:color w:val="000000"/>
          <w:sz w:val="28"/>
        </w:rPr>
        <w:t>10) сформированность знаний об основных проблемах взаимодействия природы и общества, о природных и социально-экономических аспектах экологических проблем: описывать географические аспекты проблем взаимодействия природы и общества: различия в особенностях проявления глобальных изменений климата, повышения уровня Мирового океана, в объёмах выбросов парниковых газов в разных регионах мира, изменения геосистем в результате природных и антропогенных воздействий на примере регионов и стран мира, на планетарном уровне;</w:t>
      </w:r>
    </w:p>
    <w:p>
      <w:pPr>
        <w:spacing w:before="0" w:after="0" w:line="264"/>
        <w:ind w:firstLine="600"/>
        <w:jc w:val="both"/>
      </w:pPr>
      <w:r>
        <w:rPr>
          <w:rFonts w:ascii="Times New Roman" w:hAnsi="Times New Roman"/>
          <w:b/>
          <w:i w:val="false"/>
          <w:color w:val="000000"/>
          <w:sz w:val="28"/>
        </w:rPr>
        <w:t>11 КЛАСС</w:t>
      </w:r>
    </w:p>
    <w:p>
      <w:pPr>
        <w:spacing w:before="0" w:after="0" w:line="264"/>
        <w:ind w:firstLine="600"/>
        <w:jc w:val="both"/>
      </w:pPr>
      <w:r>
        <w:rPr>
          <w:rFonts w:ascii="Times New Roman" w:hAnsi="Times New Roman"/>
          <w:b w:val="false"/>
          <w:i w:val="false"/>
          <w:color w:val="000000"/>
          <w:sz w:val="28"/>
        </w:rPr>
        <w:t>1) понимание роли и места современной географической науки в системе научных дисциплин, её участии в решении важнейших проблем человечества: определение роли географических наук в достижении целей устойчивого развития;</w:t>
      </w:r>
    </w:p>
    <w:p>
      <w:pPr>
        <w:spacing w:before="0" w:after="0" w:line="264"/>
        <w:ind w:firstLine="600"/>
        <w:jc w:val="both"/>
      </w:pPr>
      <w:r>
        <w:rPr>
          <w:rFonts w:ascii="Times New Roman" w:hAnsi="Times New Roman"/>
          <w:b w:val="false"/>
          <w:i w:val="false"/>
          <w:color w:val="000000"/>
          <w:sz w:val="28"/>
        </w:rPr>
        <w:t>2) освоение и применение знаний о размещении основных географических объектов и территориальной организации природы и общества: выбирать и использовать источники географической информации для определения положения и взаиморасположения регионов и стран в пространстве;</w:t>
      </w:r>
    </w:p>
    <w:p>
      <w:pPr>
        <w:spacing w:before="0" w:after="0" w:line="264"/>
        <w:ind w:firstLine="600"/>
        <w:jc w:val="both"/>
      </w:pPr>
      <w:r>
        <w:rPr>
          <w:rFonts w:ascii="Times New Roman" w:hAnsi="Times New Roman"/>
          <w:b w:val="false"/>
          <w:i w:val="false"/>
          <w:color w:val="000000"/>
          <w:sz w:val="28"/>
        </w:rPr>
        <w:t>описывать положение и взаиморасположение регионов и стран в пространстве, особенности природно-ресурсного капитала, населения и хозяйства регионов и изученных стран;</w:t>
      </w:r>
    </w:p>
    <w:p>
      <w:pPr>
        <w:spacing w:before="0" w:after="0" w:line="264"/>
        <w:ind w:firstLine="600"/>
        <w:jc w:val="both"/>
      </w:pPr>
      <w:r>
        <w:rPr>
          <w:rFonts w:ascii="Times New Roman" w:hAnsi="Times New Roman"/>
          <w:b w:val="false"/>
          <w:i w:val="false"/>
          <w:color w:val="000000"/>
          <w:sz w:val="28"/>
        </w:rPr>
        <w:t xml:space="preserve">3) сформированность системы комплексных социально ориентированных географических знаний о закономерностях развития природы, размещения населения и хозяйства: распознавать географические особенности проявления процессов воспроизводства, миграции населения и урбанизации в различных регионах мира и изученных странах; </w:t>
      </w:r>
    </w:p>
    <w:p>
      <w:pPr>
        <w:spacing w:before="0" w:after="0" w:line="264"/>
        <w:ind w:firstLine="600"/>
        <w:jc w:val="both"/>
      </w:pPr>
      <w:r>
        <w:rPr>
          <w:rFonts w:ascii="Times New Roman" w:hAnsi="Times New Roman"/>
          <w:b w:val="false"/>
          <w:i w:val="false"/>
          <w:color w:val="000000"/>
          <w:sz w:val="28"/>
        </w:rPr>
        <w:t xml:space="preserve">использовать знания об основных географических закономерностях для определения географических факторов международной хозяйственной специализации изученных стран; сравнения регионов мира и изученных стран по уровню социально-экономического развития, специализации различных стран и по их месту в МГРТ; для классификации стран отдельных регионов мира, в том числе по особенностям географического положения, форме правления и государственного устройства, уровню социально-экономического развития, типам воспроизводства населения с использованием источников географической информации; </w:t>
      </w:r>
    </w:p>
    <w:p>
      <w:pPr>
        <w:spacing w:before="0" w:after="0" w:line="264"/>
        <w:ind w:firstLine="600"/>
        <w:jc w:val="both"/>
      </w:pPr>
      <w:r>
        <w:rPr>
          <w:rFonts w:ascii="Times New Roman" w:hAnsi="Times New Roman"/>
          <w:b w:val="false"/>
          <w:i w:val="false"/>
          <w:color w:val="000000"/>
          <w:sz w:val="28"/>
        </w:rPr>
        <w:t>устанавливать взаимосвязи между социально-экономическими и геоэкологическими процессами и явлениями в изученных странах; природными условиями и размещением населения, природными условиями и природно-ресурсным капиталом и отраслевой структурой хозяйства изученных стран;</w:t>
      </w:r>
    </w:p>
    <w:p>
      <w:pPr>
        <w:spacing w:before="0" w:after="0" w:line="264"/>
        <w:ind w:firstLine="600"/>
        <w:jc w:val="both"/>
      </w:pPr>
      <w:r>
        <w:rPr>
          <w:rFonts w:ascii="Times New Roman" w:hAnsi="Times New Roman"/>
          <w:b w:val="false"/>
          <w:i w:val="false"/>
          <w:color w:val="000000"/>
          <w:sz w:val="28"/>
        </w:rPr>
        <w:t>прогнозировать изменения возрастной структуры населения отдельных стран зарубежной Европы с использованием источников географической информации;</w:t>
      </w:r>
    </w:p>
    <w:p>
      <w:pPr>
        <w:spacing w:before="0" w:after="0" w:line="264"/>
        <w:ind w:firstLine="600"/>
        <w:jc w:val="both"/>
      </w:pPr>
      <w:r>
        <w:rPr>
          <w:rFonts w:ascii="Times New Roman" w:hAnsi="Times New Roman"/>
          <w:b w:val="false"/>
          <w:i w:val="false"/>
          <w:color w:val="000000"/>
          <w:sz w:val="28"/>
        </w:rPr>
        <w:t>формулировать и/или обосновывать выводы на основе использования географических знаний;</w:t>
      </w:r>
    </w:p>
    <w:p>
      <w:pPr>
        <w:spacing w:before="0" w:after="0" w:line="264"/>
        <w:ind w:firstLine="600"/>
        <w:jc w:val="both"/>
      </w:pPr>
      <w:r>
        <w:rPr>
          <w:rFonts w:ascii="Times New Roman" w:hAnsi="Times New Roman"/>
          <w:b w:val="false"/>
          <w:i w:val="false"/>
          <w:color w:val="000000"/>
          <w:sz w:val="28"/>
        </w:rPr>
        <w:t>4) владение географической терминологией и системой базовых географических понятий: применять изученные социально-экономические понятия: политическая карта, государство; политико-географическое положение, монархия, республика, унитарное государство, федеративное государство; воспроизводство населения, демографический взрыв, демографический кризис, старение населения, состав населения, структура населения, экономически активное население, Индекс человеческого развития (ИЧР), народ, этнос, плотность населения, миграции населения, расселение населения, демографическая политика, субурбанизация, ложная урбанизация; мегалополисы, развитые и развивающиеся, новые индустриальные, нефтедобывающие страны; ресурсообеспеченность, мировое хозяйство, международная экономическая интеграция; международная хозяйственная специализация, международное географическое разделение труда; отраслевая и территориальная структура мирового хозяйства, транснациональные корпорации (ТНК), «сланцевая революция», водородная энергетика, «зелёная энергетика», органическое сельское хозяйство; глобализация мировой экономики и деглобализация, «энергопереход», международные экономические отношения, устойчивое развитие для решения учебных и (или) практико-ориентированных задач;</w:t>
      </w:r>
    </w:p>
    <w:p>
      <w:pPr>
        <w:spacing w:before="0" w:after="0" w:line="264"/>
        <w:ind w:firstLine="600"/>
        <w:jc w:val="both"/>
      </w:pPr>
      <w:r>
        <w:rPr>
          <w:rFonts w:ascii="Times New Roman" w:hAnsi="Times New Roman"/>
          <w:b w:val="false"/>
          <w:i w:val="false"/>
          <w:color w:val="000000"/>
          <w:sz w:val="28"/>
        </w:rPr>
        <w:t>5) сформированность умений проводить наблюдения за отдельными географическими объектами, процессами и явлениями, их изменениями в результате воздействия природных и антропогенных факторов: определять цели и задачи проведения наблюдения/исследования; выбирать форму фиксации результатов наблюдения/исследования; формулировать обобщения и выводы по результатам наблюдения/исследования;</w:t>
      </w:r>
    </w:p>
    <w:p>
      <w:pPr>
        <w:spacing w:before="0" w:after="0" w:line="264"/>
        <w:ind w:firstLine="600"/>
        <w:jc w:val="both"/>
      </w:pPr>
      <w:r>
        <w:rPr>
          <w:rFonts w:ascii="Times New Roman" w:hAnsi="Times New Roman"/>
          <w:b w:val="false"/>
          <w:i w:val="false"/>
          <w:color w:val="000000"/>
          <w:sz w:val="28"/>
        </w:rPr>
        <w:t xml:space="preserve">6) сформированность умений находить и использовать различные источники географической информации для получения новых знаний о природных и социально-экономических процессах и явлениях, выявления закономерностей и тенденций их развития, прогнозирования: </w:t>
      </w:r>
    </w:p>
    <w:p>
      <w:pPr>
        <w:spacing w:before="0" w:after="0" w:line="264"/>
        <w:ind w:firstLine="600"/>
        <w:jc w:val="both"/>
      </w:pPr>
      <w:r>
        <w:rPr>
          <w:rFonts w:ascii="Times New Roman" w:hAnsi="Times New Roman"/>
          <w:b w:val="false"/>
          <w:i w:val="false"/>
          <w:color w:val="000000"/>
          <w:sz w:val="28"/>
        </w:rPr>
        <w:t>выбирать и использовать источники географической информации (картографические, статистические, текстовые, видео- и фотоизображения, геоинформационные системы), адекватные решаемым задачам;</w:t>
      </w:r>
    </w:p>
    <w:p>
      <w:pPr>
        <w:spacing w:before="0" w:after="0" w:line="264"/>
        <w:ind w:firstLine="600"/>
        <w:jc w:val="both"/>
      </w:pPr>
      <w:r>
        <w:rPr>
          <w:rFonts w:ascii="Times New Roman" w:hAnsi="Times New Roman"/>
          <w:b w:val="false"/>
          <w:i w:val="false"/>
          <w:color w:val="000000"/>
          <w:sz w:val="28"/>
        </w:rPr>
        <w:t>сопоставлять и анализировать географические карты различной тематики и другие источники географической информации для выявления закономерностей социально-экономических, природных и экологических процессов и явлений на территории регионов мира и отдельных стран;</w:t>
      </w:r>
    </w:p>
    <w:p>
      <w:pPr>
        <w:spacing w:before="0" w:after="0" w:line="264"/>
        <w:ind w:firstLine="600"/>
        <w:jc w:val="both"/>
      </w:pPr>
      <w:r>
        <w:rPr>
          <w:rFonts w:ascii="Times New Roman" w:hAnsi="Times New Roman"/>
          <w:b w:val="false"/>
          <w:i w:val="false"/>
          <w:color w:val="000000"/>
          <w:sz w:val="28"/>
        </w:rPr>
        <w:t>определять и сравнивать по географическим картам разного содержания и другим источникам географической информации качественные и количественные показатели, характеризующие регионы и страны, а также географические процессы и явления, происходящие в них; географические факторы международной хозяйственной специализации отдельных стран с использованием источников географической информации;</w:t>
      </w:r>
    </w:p>
    <w:p>
      <w:pPr>
        <w:spacing w:before="0" w:after="0" w:line="264"/>
        <w:ind w:firstLine="600"/>
        <w:jc w:val="both"/>
      </w:pPr>
      <w:r>
        <w:rPr>
          <w:rFonts w:ascii="Times New Roman" w:hAnsi="Times New Roman"/>
          <w:b w:val="false"/>
          <w:i w:val="false"/>
          <w:color w:val="000000"/>
          <w:sz w:val="28"/>
        </w:rPr>
        <w:t>определять и находить в комплексе источников недостоверную и противоречивую географическую информацию о регионах мира и странах для решения учебных и (или) практико-ориентированных задач; самостоятельно находить, отбирать и применять различные методы познания для решения практико-ориентированных задач;</w:t>
      </w:r>
    </w:p>
    <w:p>
      <w:pPr>
        <w:spacing w:before="0" w:after="0" w:line="264"/>
        <w:ind w:firstLine="600"/>
        <w:jc w:val="both"/>
      </w:pPr>
      <w:r>
        <w:rPr>
          <w:rFonts w:ascii="Times New Roman" w:hAnsi="Times New Roman"/>
          <w:b w:val="false"/>
          <w:i w:val="false"/>
          <w:color w:val="000000"/>
          <w:sz w:val="28"/>
        </w:rPr>
        <w:t xml:space="preserve">7) владение умениями географического анализа и интерпретации информации из различных источников: </w:t>
      </w:r>
    </w:p>
    <w:p>
      <w:pPr>
        <w:spacing w:before="0" w:after="0" w:line="264"/>
        <w:ind w:firstLine="600"/>
        <w:jc w:val="both"/>
      </w:pPr>
      <w:r>
        <w:rPr>
          <w:rFonts w:ascii="Times New Roman" w:hAnsi="Times New Roman"/>
          <w:b w:val="false"/>
          <w:i w:val="false"/>
          <w:color w:val="000000"/>
          <w:sz w:val="28"/>
        </w:rPr>
        <w:t>находить, отбирать, систематизировать информацию, необходимую для изучения регионов мира и стран (в том числе и России), их обеспеченности природными и человеческими ресурсами; для изучения хозяйственного потенциала стран, глобальных проблем человечества и их проявления на территории (в том числе и России);</w:t>
      </w:r>
    </w:p>
    <w:p>
      <w:pPr>
        <w:spacing w:before="0" w:after="0" w:line="264"/>
        <w:ind w:firstLine="600"/>
        <w:jc w:val="both"/>
      </w:pPr>
      <w:r>
        <w:rPr>
          <w:rFonts w:ascii="Times New Roman" w:hAnsi="Times New Roman"/>
          <w:b w:val="false"/>
          <w:i w:val="false"/>
          <w:color w:val="000000"/>
          <w:sz w:val="28"/>
        </w:rPr>
        <w:t>представлять в различных формах (графики, таблицы, схемы, диаграммы, карты и др.) географическую информацию о населении, размещении хозяйства регионов мира и изученных стран; их отраслевой и территориальной структуре их хозяйств, географических особенностях развития отдельных отраслей;</w:t>
      </w:r>
    </w:p>
    <w:p>
      <w:pPr>
        <w:spacing w:before="0" w:after="0" w:line="264"/>
        <w:ind w:firstLine="600"/>
        <w:jc w:val="both"/>
      </w:pPr>
      <w:r>
        <w:rPr>
          <w:rFonts w:ascii="Times New Roman" w:hAnsi="Times New Roman"/>
          <w:b w:val="false"/>
          <w:i w:val="false"/>
          <w:color w:val="000000"/>
          <w:sz w:val="28"/>
        </w:rPr>
        <w:t>формулировать выводы и заключения на основе анализа и интерпретации информации из различных источников;</w:t>
      </w:r>
    </w:p>
    <w:p>
      <w:pPr>
        <w:spacing w:before="0" w:after="0" w:line="264"/>
        <w:ind w:firstLine="600"/>
        <w:jc w:val="both"/>
      </w:pPr>
      <w:r>
        <w:rPr>
          <w:rFonts w:ascii="Times New Roman" w:hAnsi="Times New Roman"/>
          <w:b w:val="false"/>
          <w:i w:val="false"/>
          <w:color w:val="000000"/>
          <w:sz w:val="28"/>
        </w:rPr>
        <w:t xml:space="preserve">критически оценивать и интерпретировать информацию, получаемую из различных источников; </w:t>
      </w:r>
    </w:p>
    <w:p>
      <w:pPr>
        <w:spacing w:before="0" w:after="0" w:line="264"/>
        <w:ind w:firstLine="600"/>
        <w:jc w:val="both"/>
      </w:pPr>
      <w:r>
        <w:rPr>
          <w:rFonts w:ascii="Times New Roman" w:hAnsi="Times New Roman"/>
          <w:b w:val="false"/>
          <w:i w:val="false"/>
          <w:color w:val="000000"/>
          <w:sz w:val="28"/>
        </w:rPr>
        <w:t>использовать различные источники географической информации для решения учебных и (или) практико-ориентированных задач;</w:t>
      </w:r>
    </w:p>
    <w:p>
      <w:pPr>
        <w:spacing w:before="0" w:after="0" w:line="264"/>
        <w:ind w:firstLine="600"/>
        <w:jc w:val="both"/>
      </w:pPr>
      <w:r>
        <w:rPr>
          <w:rFonts w:ascii="Times New Roman" w:hAnsi="Times New Roman"/>
          <w:b w:val="false"/>
          <w:i w:val="false"/>
          <w:color w:val="000000"/>
          <w:sz w:val="28"/>
        </w:rPr>
        <w:t>8) сформированность умений применять географические знания для объяснения изученных социально-экономических и геоэкологических явлений и процессов в странах мира:</w:t>
      </w:r>
    </w:p>
    <w:p>
      <w:pPr>
        <w:spacing w:before="0" w:after="0" w:line="264"/>
        <w:ind w:firstLine="600"/>
        <w:jc w:val="both"/>
      </w:pPr>
      <w:r>
        <w:rPr>
          <w:rFonts w:ascii="Times New Roman" w:hAnsi="Times New Roman"/>
          <w:b w:val="false"/>
          <w:i w:val="false"/>
          <w:color w:val="000000"/>
          <w:sz w:val="28"/>
        </w:rPr>
        <w:t>объяснять географические особенности стран с разным уровнем социально-экономического развития, в том числе объяснять различие в составе, структуре и размещении населения, в уровне и качестве жизни населения;</w:t>
      </w:r>
    </w:p>
    <w:p>
      <w:pPr>
        <w:spacing w:before="0" w:after="0" w:line="264"/>
        <w:ind w:firstLine="600"/>
        <w:jc w:val="both"/>
      </w:pPr>
      <w:r>
        <w:rPr>
          <w:rFonts w:ascii="Times New Roman" w:hAnsi="Times New Roman"/>
          <w:b w:val="false"/>
          <w:i w:val="false"/>
          <w:color w:val="000000"/>
          <w:sz w:val="28"/>
        </w:rPr>
        <w:t>объяснять влияние природно-ресурсного капитала на формирование отраслевой структуры хозяйства отдельных стран; особенности отраслевой и территориальной структуры хозяйства изученных стран, особенности международной специализации стран и роль географических факторов в её формировании; особенности проявления глобальных проблем человечества в различных странах с использованием источников географической информации;</w:t>
      </w:r>
    </w:p>
    <w:p>
      <w:pPr>
        <w:spacing w:before="0" w:after="0" w:line="264"/>
        <w:ind w:firstLine="600"/>
        <w:jc w:val="both"/>
      </w:pPr>
      <w:r>
        <w:rPr>
          <w:rFonts w:ascii="Times New Roman" w:hAnsi="Times New Roman"/>
          <w:b w:val="false"/>
          <w:i w:val="false"/>
          <w:color w:val="000000"/>
          <w:sz w:val="28"/>
        </w:rPr>
        <w:t>9) сформированность умений применять географические знания для оценки разнообразных явлений и процессов: оценивать географические факторы, определяющие сущность и динамику важнейших социально-экономических и геоэкологических процессов; изученные социально-экономические и геоэкологические процессы и явления; политико-географическое положение изученных регионов, стран и России; влияние международных миграций на демографическую и социально-экономическую ситуацию в изученных странах; роль России как крупнейшего поставщика топливно-энергетических и сырьевых ресурсов в мировой экономике; конкурентные преимущества экономики России; различные точки зрения по актуальным экологическим и социально-экономическим проблемам мира и России; изменения направления международных экономических связей России в новых экономических условиях;</w:t>
      </w:r>
    </w:p>
    <w:p>
      <w:pPr>
        <w:spacing w:before="0" w:after="0" w:line="264"/>
        <w:ind w:firstLine="600"/>
        <w:jc w:val="both"/>
      </w:pPr>
      <w:r>
        <w:rPr>
          <w:rFonts w:ascii="Times New Roman" w:hAnsi="Times New Roman"/>
          <w:b w:val="false"/>
          <w:i w:val="false"/>
          <w:color w:val="000000"/>
          <w:sz w:val="28"/>
        </w:rPr>
        <w:t xml:space="preserve">10) сформированность знаний об основных проблемах взаимодействия природы и общества, о природных и социально-экономических аспектах экологических проблем: описывать географические аспекты проблем взаимодействия природы и общества; умение </w:t>
      </w:r>
      <w:r>
        <w:rPr>
          <w:rFonts w:ascii="Times New Roman" w:hAnsi="Times New Roman"/>
          <w:b w:val="false"/>
          <w:i w:val="false"/>
          <w:color w:val="000000"/>
          <w:sz w:val="28"/>
        </w:rPr>
        <w:t>приводить примеры взаимосвязи глобальных проблем; возможных путей решения глобальных проблем.</w:t>
      </w:r>
    </w:p>
    <w:bookmarkStart w:name="block-48637678" w:id="7"/>
    <w:p>
      <w:pPr>
        <w:sectPr>
          <w:pgSz w:w="11906" w:h="16383" w:orient="portrait"/>
        </w:sectPr>
      </w:pPr>
    </w:p>
    <w:bookmarkEnd w:id="7"/>
    <w:bookmarkEnd w:id="6"/>
    <w:bookmarkStart w:name="block-48637675" w:id="8"/>
    <w:p>
      <w:pPr>
        <w:spacing w:before="0" w:after="0"/>
        <w:ind w:left="120"/>
        <w:jc w:val="left"/>
      </w:pPr>
      <w:r>
        <w:rPr>
          <w:rFonts w:ascii="Times New Roman" w:hAnsi="Times New Roman"/>
          <w:b/>
          <w:i w:val="false"/>
          <w:color w:val="000000"/>
          <w:sz w:val="28"/>
        </w:rPr>
        <w:t xml:space="preserve"> ТЕМАТИЧЕСКОЕ ПЛАНИРОВАНИЕ </w:t>
      </w:r>
    </w:p>
    <w:p>
      <w:pPr>
        <w:spacing w:before="0" w:after="0"/>
        <w:ind w:left="120"/>
        <w:jc w:val="left"/>
      </w:pPr>
      <w:r>
        <w:rPr>
          <w:rFonts w:ascii="Times New Roman" w:hAnsi="Times New Roman"/>
          <w:b/>
          <w:i w:val="false"/>
          <w:color w:val="000000"/>
          <w:sz w:val="28"/>
        </w:rPr>
        <w:t xml:space="preserve"> 10 КЛАСС </w:t>
      </w:r>
    </w:p>
    <w:tbl>
      <w:tblPr>
        <w:tblW w:w="0" w:type="auto"/>
        <w:tblCellSpacing w:w="20" w:type="nil"/>
        <w:tblBorders>
          <w:top w:val="single"/>
          <w:left w:val="single"/>
          <w:bottom w:val="single"/>
          <w:right w:val="single"/>
          <w:insideH w:val="single"/>
          <w:insideV w:val="single"/>
        </w:tblBorders>
      </w:tblPr>
      <w:tblGrid>
        <w:gridCol w:w="729"/>
        <w:gridCol w:w="2560"/>
        <w:gridCol w:w="1421"/>
        <w:gridCol w:w="2456"/>
        <w:gridCol w:w="2579"/>
        <w:gridCol w:w="3849"/>
      </w:tblGrid>
      <w:tr>
        <w:trPr>
          <w:trHeight w:val="300" w:hRule="atLeast"/>
          <w:trHeight w:val="144" w:hRule="atLeast"/>
        </w:trPr>
        <w:tc>
          <w:tcPr>
            <w:tcW w:w="510"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 п/п </w:t>
            </w:r>
          </w:p>
          <w:p>
            <w:pPr>
              <w:spacing w:before="0" w:after="0"/>
              <w:ind w:left="135"/>
              <w:jc w:val="left"/>
            </w:pPr>
          </w:p>
        </w:tc>
        <w:tc>
          <w:tcPr>
            <w:tcW w:w="2816"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Наименование разделов и тем программы </w:t>
            </w:r>
          </w:p>
          <w:p>
            <w:pPr>
              <w:spacing w:before="0" w:after="0"/>
              <w:ind w:left="135"/>
              <w:jc w:val="left"/>
            </w:pPr>
          </w:p>
        </w:tc>
        <w:tc>
          <w:tcPr>
            <w:tcW w:w="0" w:type="auto"/>
            <w:gridSpan w:val="3"/>
            <w:tcBorders/>
            <w:tcMar>
              <w:top w:w="50" w:type="dxa"/>
              <w:left w:w="100" w:type="dxa"/>
            </w:tcMar>
            <w:vAlign w:val="center"/>
          </w:tcPr>
          <w:p>
            <w:pPr>
              <w:spacing w:before="0" w:after="0"/>
              <w:ind w:left="0"/>
              <w:jc w:val="left"/>
            </w:pPr>
            <w:r>
              <w:rPr>
                <w:rFonts w:ascii="Times New Roman" w:hAnsi="Times New Roman"/>
                <w:b/>
                <w:i w:val="false"/>
                <w:color w:val="000000"/>
                <w:sz w:val="24"/>
              </w:rPr>
              <w:t>Количество часов</w:t>
            </w:r>
          </w:p>
        </w:tc>
        <w:tc>
          <w:tcPr>
            <w:tcW w:w="2694"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Электронные (цифровые) образовательные ресурсы </w:t>
            </w:r>
          </w:p>
          <w:p>
            <w:pPr>
              <w:spacing w:before="0" w:after="0"/>
              <w:ind w:left="135"/>
              <w:jc w:val="left"/>
            </w:pPr>
          </w:p>
        </w:tc>
      </w:tr>
      <w:tr>
        <w:trPr>
          <w:trHeight w:val="570" w:hRule="atLeast"/>
          <w:trHeight w:val="144" w:hRule="atLeast"/>
        </w:trPr>
        <w:tc>
          <w:tcPr>
            <w:tcW w:w="0" w:type="auto"/>
            <w:vMerge/>
            <w:tcBorders>
              <w:top w:val="nil"/>
            </w:tcBorders>
            <w:tcMar>
              <w:top w:w="50" w:type="dxa"/>
              <w:left w:w="100" w:type="dxa"/>
            </w:tcMar>
          </w:tcPr>
          <w:p>
            <w:pPr>
              <w:jc w:val="left"/>
            </w:pPr>
          </w:p>
        </w:tc>
        <w:tc>
          <w:tcPr>
            <w:tcW w:w="0" w:type="auto"/>
            <w:vMerge/>
            <w:tcBorders>
              <w:top w:val="nil"/>
            </w:tcBorders>
            <w:tcMar>
              <w:top w:w="50" w:type="dxa"/>
              <w:left w:w="100" w:type="dxa"/>
            </w:tcMar>
          </w:tcPr>
          <w:p>
            <w:pPr>
              <w:jc w:val="left"/>
            </w:pPr>
          </w:p>
        </w:tc>
        <w:tc>
          <w:tcPr>
            <w:tcW w:w="994"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Всего </w:t>
            </w:r>
          </w:p>
          <w:p>
            <w:pPr>
              <w:spacing w:before="0" w:after="0"/>
              <w:ind w:left="135"/>
              <w:jc w:val="left"/>
            </w:pPr>
          </w:p>
        </w:tc>
        <w:tc>
          <w:tcPr>
            <w:tcW w:w="1719"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Контрольные работы </w:t>
            </w:r>
          </w:p>
          <w:p>
            <w:pPr>
              <w:spacing w:before="0" w:after="0"/>
              <w:ind w:left="135"/>
              <w:jc w:val="left"/>
            </w:pPr>
          </w:p>
        </w:tc>
        <w:tc>
          <w:tcPr>
            <w:tcW w:w="1805"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Практические работы </w:t>
            </w:r>
          </w:p>
          <w:p>
            <w:pPr>
              <w:spacing w:before="0" w:after="0"/>
              <w:ind w:left="135"/>
              <w:jc w:val="left"/>
            </w:pPr>
          </w:p>
        </w:tc>
        <w:tc>
          <w:tcPr>
            <w:tcW w:w="0" w:type="auto"/>
            <w:vMerge/>
            <w:tcBorders>
              <w:top w:val="nil"/>
            </w:tcBorders>
            <w:tcMar>
              <w:top w:w="50" w:type="dxa"/>
              <w:left w:w="100" w:type="dxa"/>
            </w:tcMar>
          </w:tcPr>
          <w:p>
            <w:pPr>
              <w:jc w:val="left"/>
            </w:pPr>
          </w:p>
        </w:tc>
      </w:tr>
      <w:tr>
        <w:trPr>
          <w:trHeight w:val="300" w:hRule="atLeast"/>
          <w:trHeight w:val="144" w:hRule="atLeast"/>
        </w:trPr>
        <w:tc>
          <w:tcPr>
            <w:tcW w:w="0" w:type="auto"/>
            <w:gridSpan w:val="6"/>
            <w:tcBorders/>
            <w:tcMar>
              <w:top w:w="50" w:type="dxa"/>
              <w:left w:w="100" w:type="dxa"/>
            </w:tcMar>
            <w:vAlign w:val="center"/>
          </w:tcPr>
          <w:p>
            <w:pPr>
              <w:spacing w:before="0" w:after="0"/>
              <w:ind w:left="135"/>
              <w:jc w:val="left"/>
            </w:pPr>
            <w:r>
              <w:rPr>
                <w:rFonts w:ascii="Times New Roman" w:hAnsi="Times New Roman"/>
                <w:b/>
                <w:i w:val="false"/>
                <w:color w:val="000000"/>
                <w:sz w:val="24"/>
              </w:rPr>
              <w:t>Раздел 1.</w:t>
            </w:r>
            <w:r>
              <w:rPr>
                <w:rFonts w:ascii="Times New Roman" w:hAnsi="Times New Roman"/>
                <w:b w:val="false"/>
                <w:i w:val="false"/>
                <w:color w:val="000000"/>
                <w:sz w:val="24"/>
              </w:rPr>
              <w:t xml:space="preserve"> </w:t>
            </w:r>
            <w:r>
              <w:rPr>
                <w:rFonts w:ascii="Times New Roman" w:hAnsi="Times New Roman"/>
                <w:b/>
                <w:i w:val="false"/>
                <w:color w:val="000000"/>
                <w:sz w:val="24"/>
              </w:rPr>
              <w:t>ГЕОГРАФИЯ КАК НАУКА</w:t>
            </w:r>
          </w:p>
        </w:tc>
      </w:tr>
      <w:tr>
        <w:trPr>
          <w:trHeight w:val="1365" w:hRule="atLeast"/>
          <w:trHeight w:val="144" w:hRule="atLeast"/>
        </w:trPr>
        <w:tc>
          <w:tcPr>
            <w:tcW w:w="51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Традиционные и новые методы в географии. Географические прогнозы</w:t>
            </w:r>
          </w:p>
        </w:tc>
        <w:tc>
          <w:tcPr>
            <w:tcW w:w="99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19" w:type="dxa"/>
            <w:tcBorders/>
            <w:tcMar>
              <w:top w:w="50" w:type="dxa"/>
              <w:left w:w="100" w:type="dxa"/>
            </w:tcMar>
            <w:vAlign w:val="center"/>
          </w:tcPr>
          <w:p>
            <w:pPr>
              <w:spacing w:before="0" w:after="0" w:line="276"/>
              <w:ind w:left="135"/>
              <w:jc w:val="center"/>
            </w:pPr>
          </w:p>
        </w:tc>
        <w:tc>
          <w:tcPr>
            <w:tcW w:w="1805" w:type="dxa"/>
            <w:tcBorders/>
            <w:tcMar>
              <w:top w:w="50" w:type="dxa"/>
              <w:left w:w="100" w:type="dxa"/>
            </w:tcMar>
            <w:vAlign w:val="center"/>
          </w:tcPr>
          <w:p>
            <w:pPr>
              <w:spacing w:before="0" w:after="0" w:line="276"/>
              <w:ind w:left="135"/>
              <w:jc w:val="center"/>
            </w:pPr>
          </w:p>
        </w:tc>
        <w:tc>
          <w:tcPr>
            <w:tcW w:w="2694" w:type="dxa"/>
            <w:tcBorders/>
            <w:tcMar>
              <w:top w:w="50" w:type="dxa"/>
              <w:left w:w="100" w:type="dxa"/>
            </w:tcMar>
            <w:vAlign w:val="center"/>
          </w:tcPr>
          <w:p>
            <w:pPr>
              <w:spacing w:before="0" w:after="0"/>
              <w:ind w:left="135"/>
              <w:jc w:val="left"/>
            </w:pPr>
          </w:p>
        </w:tc>
      </w:tr>
      <w:tr>
        <w:trPr>
          <w:trHeight w:val="555" w:hRule="atLeast"/>
          <w:trHeight w:val="144" w:hRule="atLeast"/>
        </w:trPr>
        <w:tc>
          <w:tcPr>
            <w:tcW w:w="51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Географическая культура</w:t>
            </w:r>
          </w:p>
        </w:tc>
        <w:tc>
          <w:tcPr>
            <w:tcW w:w="99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19" w:type="dxa"/>
            <w:tcBorders/>
            <w:tcMar>
              <w:top w:w="50" w:type="dxa"/>
              <w:left w:w="100" w:type="dxa"/>
            </w:tcMar>
            <w:vAlign w:val="center"/>
          </w:tcPr>
          <w:p>
            <w:pPr>
              <w:spacing w:before="0" w:after="0" w:line="276"/>
              <w:ind w:left="135"/>
              <w:jc w:val="center"/>
            </w:pPr>
          </w:p>
        </w:tc>
        <w:tc>
          <w:tcPr>
            <w:tcW w:w="1805" w:type="dxa"/>
            <w:tcBorders/>
            <w:tcMar>
              <w:top w:w="50" w:type="dxa"/>
              <w:left w:w="100" w:type="dxa"/>
            </w:tcMar>
            <w:vAlign w:val="center"/>
          </w:tcPr>
          <w:p>
            <w:pPr>
              <w:spacing w:before="0" w:after="0" w:line="276"/>
              <w:ind w:left="135"/>
              <w:jc w:val="center"/>
            </w:pPr>
          </w:p>
        </w:tc>
        <w:tc>
          <w:tcPr>
            <w:tcW w:w="2694" w:type="dxa"/>
            <w:tcBorders/>
            <w:tcMar>
              <w:top w:w="50" w:type="dxa"/>
              <w:left w:w="100" w:type="dxa"/>
            </w:tcMar>
            <w:vAlign w:val="center"/>
          </w:tcPr>
          <w:p>
            <w:pPr>
              <w:spacing w:before="0" w:after="0"/>
              <w:ind w:left="135"/>
              <w:jc w:val="left"/>
            </w:pPr>
          </w:p>
        </w:tc>
      </w:tr>
      <w:tr>
        <w:trPr>
          <w:trHeight w:val="300"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 по разделу</w:t>
            </w:r>
          </w:p>
        </w:tc>
        <w:tc>
          <w:tcPr>
            <w:tcW w:w="156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0" w:type="auto"/>
            <w:gridSpan w:val="3"/>
            <w:tcBorders/>
            <w:tcMar>
              <w:top w:w="50" w:type="dxa"/>
              <w:left w:w="100" w:type="dxa"/>
            </w:tcMar>
            <w:vAlign w:val="center"/>
          </w:tcPr>
          <w:p>
            <w:pPr>
              <w:jc w:val="left"/>
            </w:pPr>
          </w:p>
        </w:tc>
      </w:tr>
      <w:tr>
        <w:trPr>
          <w:trHeight w:val="300" w:hRule="atLeast"/>
          <w:trHeight w:val="144" w:hRule="atLeast"/>
        </w:trPr>
        <w:tc>
          <w:tcPr>
            <w:tcW w:w="0" w:type="auto"/>
            <w:gridSpan w:val="6"/>
            <w:tcBorders/>
            <w:tcMar>
              <w:top w:w="50" w:type="dxa"/>
              <w:left w:w="100" w:type="dxa"/>
            </w:tcMar>
            <w:vAlign w:val="center"/>
          </w:tcPr>
          <w:p>
            <w:pPr>
              <w:spacing w:before="0" w:after="0"/>
              <w:ind w:left="135"/>
              <w:jc w:val="left"/>
            </w:pPr>
            <w:r>
              <w:rPr>
                <w:rFonts w:ascii="Times New Roman" w:hAnsi="Times New Roman"/>
                <w:b/>
                <w:i w:val="false"/>
                <w:color w:val="000000"/>
                <w:sz w:val="24"/>
              </w:rPr>
              <w:t>Раздел 2.</w:t>
            </w:r>
            <w:r>
              <w:rPr>
                <w:rFonts w:ascii="Times New Roman" w:hAnsi="Times New Roman"/>
                <w:b w:val="false"/>
                <w:i w:val="false"/>
                <w:color w:val="000000"/>
                <w:sz w:val="24"/>
              </w:rPr>
              <w:t xml:space="preserve"> Раздел. </w:t>
            </w:r>
            <w:r>
              <w:rPr>
                <w:rFonts w:ascii="Times New Roman" w:hAnsi="Times New Roman"/>
                <w:b/>
                <w:i w:val="false"/>
                <w:color w:val="000000"/>
                <w:sz w:val="24"/>
              </w:rPr>
              <w:t>ПРИРОДОПОЛЬЗОВАНИЕ И ГЕОЭКОЛОГИЯ</w:t>
            </w:r>
          </w:p>
        </w:tc>
      </w:tr>
      <w:tr>
        <w:trPr>
          <w:trHeight w:val="555" w:hRule="atLeast"/>
          <w:trHeight w:val="144" w:hRule="atLeast"/>
        </w:trPr>
        <w:tc>
          <w:tcPr>
            <w:tcW w:w="51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2.1</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Географическая среда</w:t>
            </w:r>
          </w:p>
        </w:tc>
        <w:tc>
          <w:tcPr>
            <w:tcW w:w="99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19" w:type="dxa"/>
            <w:tcBorders/>
            <w:tcMar>
              <w:top w:w="50" w:type="dxa"/>
              <w:left w:w="100" w:type="dxa"/>
            </w:tcMar>
            <w:vAlign w:val="center"/>
          </w:tcPr>
          <w:p>
            <w:pPr>
              <w:spacing w:before="0" w:after="0" w:line="276"/>
              <w:ind w:left="135"/>
              <w:jc w:val="center"/>
            </w:pPr>
          </w:p>
        </w:tc>
        <w:tc>
          <w:tcPr>
            <w:tcW w:w="1805" w:type="dxa"/>
            <w:tcBorders/>
            <w:tcMar>
              <w:top w:w="50" w:type="dxa"/>
              <w:left w:w="100" w:type="dxa"/>
            </w:tcMar>
            <w:vAlign w:val="center"/>
          </w:tcPr>
          <w:p>
            <w:pPr>
              <w:spacing w:before="0" w:after="0" w:line="276"/>
              <w:ind w:left="135"/>
              <w:jc w:val="center"/>
            </w:pPr>
          </w:p>
        </w:tc>
        <w:tc>
          <w:tcPr>
            <w:tcW w:w="2694" w:type="dxa"/>
            <w:tcBorders/>
            <w:tcMar>
              <w:top w:w="50" w:type="dxa"/>
              <w:left w:w="100" w:type="dxa"/>
            </w:tcMar>
            <w:vAlign w:val="center"/>
          </w:tcPr>
          <w:p>
            <w:pPr>
              <w:spacing w:before="0" w:after="0"/>
              <w:ind w:left="135"/>
              <w:jc w:val="left"/>
            </w:pPr>
          </w:p>
        </w:tc>
      </w:tr>
      <w:tr>
        <w:trPr>
          <w:trHeight w:val="825" w:hRule="atLeast"/>
          <w:trHeight w:val="144" w:hRule="atLeast"/>
        </w:trPr>
        <w:tc>
          <w:tcPr>
            <w:tcW w:w="51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2.2</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Естественный и антропогенный ландшафты</w:t>
            </w:r>
          </w:p>
        </w:tc>
        <w:tc>
          <w:tcPr>
            <w:tcW w:w="99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19" w:type="dxa"/>
            <w:tcBorders/>
            <w:tcMar>
              <w:top w:w="50" w:type="dxa"/>
              <w:left w:w="100" w:type="dxa"/>
            </w:tcMar>
            <w:vAlign w:val="center"/>
          </w:tcPr>
          <w:p>
            <w:pPr>
              <w:spacing w:before="0" w:after="0" w:line="276"/>
              <w:ind w:left="135"/>
              <w:jc w:val="center"/>
            </w:pPr>
          </w:p>
        </w:tc>
        <w:tc>
          <w:tcPr>
            <w:tcW w:w="1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0.5 </w:t>
            </w:r>
          </w:p>
        </w:tc>
        <w:tc>
          <w:tcPr>
            <w:tcW w:w="2694" w:type="dxa"/>
            <w:tcBorders/>
            <w:tcMar>
              <w:top w:w="50" w:type="dxa"/>
              <w:left w:w="100" w:type="dxa"/>
            </w:tcMar>
            <w:vAlign w:val="center"/>
          </w:tcPr>
          <w:p>
            <w:pPr>
              <w:spacing w:before="0" w:after="0"/>
              <w:ind w:left="135"/>
              <w:jc w:val="left"/>
            </w:pPr>
          </w:p>
        </w:tc>
      </w:tr>
      <w:tr>
        <w:trPr>
          <w:trHeight w:val="1095" w:hRule="atLeast"/>
          <w:trHeight w:val="144" w:hRule="atLeast"/>
        </w:trPr>
        <w:tc>
          <w:tcPr>
            <w:tcW w:w="51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2.3</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Проблемы взаимодействия человека и природы</w:t>
            </w:r>
          </w:p>
        </w:tc>
        <w:tc>
          <w:tcPr>
            <w:tcW w:w="99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719" w:type="dxa"/>
            <w:tcBorders/>
            <w:tcMar>
              <w:top w:w="50" w:type="dxa"/>
              <w:left w:w="100" w:type="dxa"/>
            </w:tcMar>
            <w:vAlign w:val="center"/>
          </w:tcPr>
          <w:p>
            <w:pPr>
              <w:spacing w:before="0" w:after="0" w:line="276"/>
              <w:ind w:left="135"/>
              <w:jc w:val="center"/>
            </w:pPr>
          </w:p>
        </w:tc>
        <w:tc>
          <w:tcPr>
            <w:tcW w:w="1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0.5 </w:t>
            </w:r>
          </w:p>
        </w:tc>
        <w:tc>
          <w:tcPr>
            <w:tcW w:w="2694" w:type="dxa"/>
            <w:tcBorders/>
            <w:tcMar>
              <w:top w:w="50" w:type="dxa"/>
              <w:left w:w="100" w:type="dxa"/>
            </w:tcMar>
            <w:vAlign w:val="center"/>
          </w:tcPr>
          <w:p>
            <w:pPr>
              <w:spacing w:before="0" w:after="0"/>
              <w:ind w:left="135"/>
              <w:jc w:val="left"/>
            </w:pPr>
          </w:p>
        </w:tc>
      </w:tr>
      <w:tr>
        <w:trPr>
          <w:trHeight w:val="555" w:hRule="atLeast"/>
          <w:trHeight w:val="144" w:hRule="atLeast"/>
        </w:trPr>
        <w:tc>
          <w:tcPr>
            <w:tcW w:w="51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2.4</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Природные ресурсы и их виды</w:t>
            </w:r>
          </w:p>
        </w:tc>
        <w:tc>
          <w:tcPr>
            <w:tcW w:w="99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719" w:type="dxa"/>
            <w:tcBorders/>
            <w:tcMar>
              <w:top w:w="50" w:type="dxa"/>
              <w:left w:w="100" w:type="dxa"/>
            </w:tcMar>
            <w:vAlign w:val="center"/>
          </w:tcPr>
          <w:p>
            <w:pPr>
              <w:spacing w:before="0" w:after="0" w:line="276"/>
              <w:ind w:left="135"/>
              <w:jc w:val="center"/>
            </w:pPr>
          </w:p>
        </w:tc>
        <w:tc>
          <w:tcPr>
            <w:tcW w:w="1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2694" w:type="dxa"/>
            <w:tcBorders/>
            <w:tcMar>
              <w:top w:w="50" w:type="dxa"/>
              <w:left w:w="100" w:type="dxa"/>
            </w:tcMar>
            <w:vAlign w:val="center"/>
          </w:tcPr>
          <w:p>
            <w:pPr>
              <w:spacing w:before="0" w:after="0"/>
              <w:ind w:left="135"/>
              <w:jc w:val="left"/>
            </w:pPr>
          </w:p>
        </w:tc>
      </w:tr>
      <w:tr>
        <w:trPr>
          <w:trHeight w:val="300"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 по разделу</w:t>
            </w:r>
          </w:p>
        </w:tc>
        <w:tc>
          <w:tcPr>
            <w:tcW w:w="156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6 </w:t>
            </w:r>
          </w:p>
        </w:tc>
        <w:tc>
          <w:tcPr>
            <w:tcW w:w="0" w:type="auto"/>
            <w:gridSpan w:val="3"/>
            <w:tcBorders/>
            <w:tcMar>
              <w:top w:w="50" w:type="dxa"/>
              <w:left w:w="100" w:type="dxa"/>
            </w:tcMar>
            <w:vAlign w:val="center"/>
          </w:tcPr>
          <w:p>
            <w:pPr>
              <w:jc w:val="left"/>
            </w:pPr>
          </w:p>
        </w:tc>
      </w:tr>
      <w:tr>
        <w:trPr>
          <w:trHeight w:val="300" w:hRule="atLeast"/>
          <w:trHeight w:val="144" w:hRule="atLeast"/>
        </w:trPr>
        <w:tc>
          <w:tcPr>
            <w:tcW w:w="0" w:type="auto"/>
            <w:gridSpan w:val="6"/>
            <w:tcBorders/>
            <w:tcMar>
              <w:top w:w="50" w:type="dxa"/>
              <w:left w:w="100" w:type="dxa"/>
            </w:tcMar>
            <w:vAlign w:val="center"/>
          </w:tcPr>
          <w:p>
            <w:pPr>
              <w:spacing w:before="0" w:after="0"/>
              <w:ind w:left="135"/>
              <w:jc w:val="left"/>
            </w:pPr>
            <w:r>
              <w:rPr>
                <w:rFonts w:ascii="Times New Roman" w:hAnsi="Times New Roman"/>
                <w:b/>
                <w:i w:val="false"/>
                <w:color w:val="000000"/>
                <w:sz w:val="24"/>
              </w:rPr>
              <w:t>Раздел 3.</w:t>
            </w:r>
            <w:r>
              <w:rPr>
                <w:rFonts w:ascii="Times New Roman" w:hAnsi="Times New Roman"/>
                <w:b w:val="false"/>
                <w:i w:val="false"/>
                <w:color w:val="000000"/>
                <w:sz w:val="24"/>
              </w:rPr>
              <w:t xml:space="preserve"> </w:t>
            </w:r>
            <w:r>
              <w:rPr>
                <w:rFonts w:ascii="Times New Roman" w:hAnsi="Times New Roman"/>
                <w:b/>
                <w:i w:val="false"/>
                <w:color w:val="000000"/>
                <w:sz w:val="24"/>
              </w:rPr>
              <w:t>СОВРЕМЕННАЯ ПОЛИТИЧЕСКАЯ КАРТА</w:t>
            </w:r>
          </w:p>
        </w:tc>
      </w:tr>
      <w:tr>
        <w:trPr>
          <w:trHeight w:val="825" w:hRule="atLeast"/>
          <w:trHeight w:val="144" w:hRule="atLeast"/>
        </w:trPr>
        <w:tc>
          <w:tcPr>
            <w:tcW w:w="51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3.1</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Политическая география и геополитика</w:t>
            </w:r>
          </w:p>
        </w:tc>
        <w:tc>
          <w:tcPr>
            <w:tcW w:w="99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19" w:type="dxa"/>
            <w:tcBorders/>
            <w:tcMar>
              <w:top w:w="50" w:type="dxa"/>
              <w:left w:w="100" w:type="dxa"/>
            </w:tcMar>
            <w:vAlign w:val="center"/>
          </w:tcPr>
          <w:p>
            <w:pPr>
              <w:spacing w:before="0" w:after="0" w:line="276"/>
              <w:ind w:left="135"/>
              <w:jc w:val="center"/>
            </w:pPr>
          </w:p>
        </w:tc>
        <w:tc>
          <w:tcPr>
            <w:tcW w:w="1805" w:type="dxa"/>
            <w:tcBorders/>
            <w:tcMar>
              <w:top w:w="50" w:type="dxa"/>
              <w:left w:w="100" w:type="dxa"/>
            </w:tcMar>
            <w:vAlign w:val="center"/>
          </w:tcPr>
          <w:p>
            <w:pPr>
              <w:spacing w:before="0" w:after="0" w:line="276"/>
              <w:ind w:left="135"/>
              <w:jc w:val="center"/>
            </w:pPr>
          </w:p>
        </w:tc>
        <w:tc>
          <w:tcPr>
            <w:tcW w:w="2694" w:type="dxa"/>
            <w:tcBorders/>
            <w:tcMar>
              <w:top w:w="50" w:type="dxa"/>
              <w:left w:w="100" w:type="dxa"/>
            </w:tcMar>
            <w:vAlign w:val="center"/>
          </w:tcPr>
          <w:p>
            <w:pPr>
              <w:spacing w:before="0" w:after="0"/>
              <w:ind w:left="135"/>
              <w:jc w:val="left"/>
            </w:pPr>
          </w:p>
        </w:tc>
      </w:tr>
      <w:tr>
        <w:trPr>
          <w:trHeight w:val="825" w:hRule="atLeast"/>
          <w:trHeight w:val="144" w:hRule="atLeast"/>
        </w:trPr>
        <w:tc>
          <w:tcPr>
            <w:tcW w:w="51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3.2</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Классификации и типология стран мира</w:t>
            </w:r>
          </w:p>
        </w:tc>
        <w:tc>
          <w:tcPr>
            <w:tcW w:w="99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719" w:type="dxa"/>
            <w:tcBorders/>
            <w:tcMar>
              <w:top w:w="50" w:type="dxa"/>
              <w:left w:w="100" w:type="dxa"/>
            </w:tcMar>
            <w:vAlign w:val="center"/>
          </w:tcPr>
          <w:p>
            <w:pPr>
              <w:spacing w:before="0" w:after="0" w:line="276"/>
              <w:ind w:left="135"/>
              <w:jc w:val="center"/>
            </w:pPr>
          </w:p>
        </w:tc>
        <w:tc>
          <w:tcPr>
            <w:tcW w:w="1805" w:type="dxa"/>
            <w:tcBorders/>
            <w:tcMar>
              <w:top w:w="50" w:type="dxa"/>
              <w:left w:w="100" w:type="dxa"/>
            </w:tcMar>
            <w:vAlign w:val="center"/>
          </w:tcPr>
          <w:p>
            <w:pPr>
              <w:spacing w:before="0" w:after="0" w:line="276"/>
              <w:ind w:left="135"/>
              <w:jc w:val="center"/>
            </w:pPr>
          </w:p>
        </w:tc>
        <w:tc>
          <w:tcPr>
            <w:tcW w:w="2694" w:type="dxa"/>
            <w:tcBorders/>
            <w:tcMar>
              <w:top w:w="50" w:type="dxa"/>
              <w:left w:w="100" w:type="dxa"/>
            </w:tcMar>
            <w:vAlign w:val="center"/>
          </w:tcPr>
          <w:p>
            <w:pPr>
              <w:spacing w:before="0" w:after="0"/>
              <w:ind w:left="135"/>
              <w:jc w:val="left"/>
            </w:pPr>
          </w:p>
        </w:tc>
      </w:tr>
      <w:tr>
        <w:trPr>
          <w:trHeight w:val="300"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 по разделу</w:t>
            </w:r>
          </w:p>
        </w:tc>
        <w:tc>
          <w:tcPr>
            <w:tcW w:w="156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3 </w:t>
            </w:r>
          </w:p>
        </w:tc>
        <w:tc>
          <w:tcPr>
            <w:tcW w:w="0" w:type="auto"/>
            <w:gridSpan w:val="3"/>
            <w:tcBorders/>
            <w:tcMar>
              <w:top w:w="50" w:type="dxa"/>
              <w:left w:w="100" w:type="dxa"/>
            </w:tcMar>
            <w:vAlign w:val="center"/>
          </w:tcPr>
          <w:p>
            <w:pPr>
              <w:jc w:val="left"/>
            </w:pPr>
          </w:p>
        </w:tc>
      </w:tr>
      <w:tr>
        <w:trPr>
          <w:trHeight w:val="300" w:hRule="atLeast"/>
          <w:trHeight w:val="144" w:hRule="atLeast"/>
        </w:trPr>
        <w:tc>
          <w:tcPr>
            <w:tcW w:w="0" w:type="auto"/>
            <w:gridSpan w:val="6"/>
            <w:tcBorders/>
            <w:tcMar>
              <w:top w:w="50" w:type="dxa"/>
              <w:left w:w="100" w:type="dxa"/>
            </w:tcMar>
            <w:vAlign w:val="center"/>
          </w:tcPr>
          <w:p>
            <w:pPr>
              <w:spacing w:before="0" w:after="0"/>
              <w:ind w:left="135"/>
              <w:jc w:val="left"/>
            </w:pPr>
            <w:r>
              <w:rPr>
                <w:rFonts w:ascii="Times New Roman" w:hAnsi="Times New Roman"/>
                <w:b/>
                <w:i w:val="false"/>
                <w:color w:val="000000"/>
                <w:sz w:val="24"/>
              </w:rPr>
              <w:t>Раздел 4.</w:t>
            </w:r>
            <w:r>
              <w:rPr>
                <w:rFonts w:ascii="Times New Roman" w:hAnsi="Times New Roman"/>
                <w:b w:val="false"/>
                <w:i w:val="false"/>
                <w:color w:val="000000"/>
                <w:sz w:val="24"/>
              </w:rPr>
              <w:t xml:space="preserve"> </w:t>
            </w:r>
            <w:r>
              <w:rPr>
                <w:rFonts w:ascii="Times New Roman" w:hAnsi="Times New Roman"/>
                <w:b/>
                <w:i w:val="false"/>
                <w:color w:val="000000"/>
                <w:sz w:val="24"/>
              </w:rPr>
              <w:t>НАСЕЛЕНИЕ МИРА</w:t>
            </w:r>
          </w:p>
        </w:tc>
      </w:tr>
      <w:tr>
        <w:trPr>
          <w:trHeight w:val="825" w:hRule="atLeast"/>
          <w:trHeight w:val="144" w:hRule="atLeast"/>
        </w:trPr>
        <w:tc>
          <w:tcPr>
            <w:tcW w:w="51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4.1</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Численность и воспроизводство населения</w:t>
            </w:r>
          </w:p>
        </w:tc>
        <w:tc>
          <w:tcPr>
            <w:tcW w:w="99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719" w:type="dxa"/>
            <w:tcBorders/>
            <w:tcMar>
              <w:top w:w="50" w:type="dxa"/>
              <w:left w:w="100" w:type="dxa"/>
            </w:tcMar>
            <w:vAlign w:val="center"/>
          </w:tcPr>
          <w:p>
            <w:pPr>
              <w:spacing w:before="0" w:after="0" w:line="276"/>
              <w:ind w:left="135"/>
              <w:jc w:val="center"/>
            </w:pPr>
          </w:p>
        </w:tc>
        <w:tc>
          <w:tcPr>
            <w:tcW w:w="1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2694" w:type="dxa"/>
            <w:tcBorders/>
            <w:tcMar>
              <w:top w:w="50" w:type="dxa"/>
              <w:left w:w="100" w:type="dxa"/>
            </w:tcMar>
            <w:vAlign w:val="center"/>
          </w:tcPr>
          <w:p>
            <w:pPr>
              <w:spacing w:before="0" w:after="0"/>
              <w:ind w:left="135"/>
              <w:jc w:val="left"/>
            </w:pPr>
          </w:p>
        </w:tc>
      </w:tr>
      <w:tr>
        <w:trPr>
          <w:trHeight w:val="825" w:hRule="atLeast"/>
          <w:trHeight w:val="144" w:hRule="atLeast"/>
        </w:trPr>
        <w:tc>
          <w:tcPr>
            <w:tcW w:w="51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4.2</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Состав и структура населения</w:t>
            </w:r>
          </w:p>
        </w:tc>
        <w:tc>
          <w:tcPr>
            <w:tcW w:w="99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719" w:type="dxa"/>
            <w:tcBorders/>
            <w:tcMar>
              <w:top w:w="50" w:type="dxa"/>
              <w:left w:w="100" w:type="dxa"/>
            </w:tcMar>
            <w:vAlign w:val="center"/>
          </w:tcPr>
          <w:p>
            <w:pPr>
              <w:spacing w:before="0" w:after="0" w:line="276"/>
              <w:ind w:left="135"/>
              <w:jc w:val="center"/>
            </w:pPr>
          </w:p>
        </w:tc>
        <w:tc>
          <w:tcPr>
            <w:tcW w:w="1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2694" w:type="dxa"/>
            <w:tcBorders/>
            <w:tcMar>
              <w:top w:w="50" w:type="dxa"/>
              <w:left w:w="100" w:type="dxa"/>
            </w:tcMar>
            <w:vAlign w:val="center"/>
          </w:tcPr>
          <w:p>
            <w:pPr>
              <w:spacing w:before="0" w:after="0"/>
              <w:ind w:left="135"/>
              <w:jc w:val="left"/>
            </w:pPr>
          </w:p>
        </w:tc>
      </w:tr>
      <w:tr>
        <w:trPr>
          <w:trHeight w:val="555" w:hRule="atLeast"/>
          <w:trHeight w:val="144" w:hRule="atLeast"/>
        </w:trPr>
        <w:tc>
          <w:tcPr>
            <w:tcW w:w="51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4.3</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Размещение населения</w:t>
            </w:r>
          </w:p>
        </w:tc>
        <w:tc>
          <w:tcPr>
            <w:tcW w:w="99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719" w:type="dxa"/>
            <w:tcBorders/>
            <w:tcMar>
              <w:top w:w="50" w:type="dxa"/>
              <w:left w:w="100" w:type="dxa"/>
            </w:tcMar>
            <w:vAlign w:val="center"/>
          </w:tcPr>
          <w:p>
            <w:pPr>
              <w:spacing w:before="0" w:after="0" w:line="276"/>
              <w:ind w:left="135"/>
              <w:jc w:val="center"/>
            </w:pPr>
          </w:p>
        </w:tc>
        <w:tc>
          <w:tcPr>
            <w:tcW w:w="1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0.5 </w:t>
            </w:r>
          </w:p>
        </w:tc>
        <w:tc>
          <w:tcPr>
            <w:tcW w:w="2694" w:type="dxa"/>
            <w:tcBorders/>
            <w:tcMar>
              <w:top w:w="50" w:type="dxa"/>
              <w:left w:w="100" w:type="dxa"/>
            </w:tcMar>
            <w:vAlign w:val="center"/>
          </w:tcPr>
          <w:p>
            <w:pPr>
              <w:spacing w:before="0" w:after="0"/>
              <w:ind w:left="135"/>
              <w:jc w:val="left"/>
            </w:pPr>
          </w:p>
        </w:tc>
      </w:tr>
      <w:tr>
        <w:trPr>
          <w:trHeight w:val="555" w:hRule="atLeast"/>
          <w:trHeight w:val="144" w:hRule="atLeast"/>
        </w:trPr>
        <w:tc>
          <w:tcPr>
            <w:tcW w:w="51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4.4</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Качество жизни населения</w:t>
            </w:r>
          </w:p>
        </w:tc>
        <w:tc>
          <w:tcPr>
            <w:tcW w:w="99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19" w:type="dxa"/>
            <w:tcBorders/>
            <w:tcMar>
              <w:top w:w="50" w:type="dxa"/>
              <w:left w:w="100" w:type="dxa"/>
            </w:tcMar>
            <w:vAlign w:val="center"/>
          </w:tcPr>
          <w:p>
            <w:pPr>
              <w:spacing w:before="0" w:after="0" w:line="276"/>
              <w:ind w:left="135"/>
              <w:jc w:val="center"/>
            </w:pPr>
          </w:p>
        </w:tc>
        <w:tc>
          <w:tcPr>
            <w:tcW w:w="1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0.5 </w:t>
            </w:r>
          </w:p>
        </w:tc>
        <w:tc>
          <w:tcPr>
            <w:tcW w:w="2694" w:type="dxa"/>
            <w:tcBorders/>
            <w:tcMar>
              <w:top w:w="50" w:type="dxa"/>
              <w:left w:w="100" w:type="dxa"/>
            </w:tcMar>
            <w:vAlign w:val="center"/>
          </w:tcPr>
          <w:p>
            <w:pPr>
              <w:spacing w:before="0" w:after="0"/>
              <w:ind w:left="135"/>
              <w:jc w:val="left"/>
            </w:pPr>
          </w:p>
        </w:tc>
      </w:tr>
      <w:tr>
        <w:trPr>
          <w:trHeight w:val="465"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 по разделу</w:t>
            </w:r>
          </w:p>
        </w:tc>
        <w:tc>
          <w:tcPr>
            <w:tcW w:w="156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7 </w:t>
            </w:r>
          </w:p>
        </w:tc>
        <w:tc>
          <w:tcPr>
            <w:tcW w:w="0" w:type="auto"/>
            <w:gridSpan w:val="3"/>
            <w:tcBorders/>
            <w:tcMar>
              <w:top w:w="50" w:type="dxa"/>
              <w:left w:w="100" w:type="dxa"/>
            </w:tcMar>
            <w:vAlign w:val="center"/>
          </w:tcPr>
          <w:p>
            <w:pPr>
              <w:jc w:val="left"/>
            </w:pPr>
          </w:p>
        </w:tc>
      </w:tr>
      <w:tr>
        <w:trPr>
          <w:trHeight w:val="300" w:hRule="atLeast"/>
          <w:trHeight w:val="144" w:hRule="atLeast"/>
        </w:trPr>
        <w:tc>
          <w:tcPr>
            <w:tcW w:w="0" w:type="auto"/>
            <w:gridSpan w:val="6"/>
            <w:tcBorders/>
            <w:tcMar>
              <w:top w:w="50" w:type="dxa"/>
              <w:left w:w="100" w:type="dxa"/>
            </w:tcMar>
            <w:vAlign w:val="center"/>
          </w:tcPr>
          <w:p>
            <w:pPr>
              <w:spacing w:before="0" w:after="0"/>
              <w:ind w:left="135"/>
              <w:jc w:val="left"/>
            </w:pPr>
            <w:r>
              <w:rPr>
                <w:rFonts w:ascii="Times New Roman" w:hAnsi="Times New Roman"/>
                <w:b/>
                <w:i w:val="false"/>
                <w:color w:val="000000"/>
                <w:sz w:val="24"/>
              </w:rPr>
              <w:t>Раздел 5.</w:t>
            </w:r>
            <w:r>
              <w:rPr>
                <w:rFonts w:ascii="Times New Roman" w:hAnsi="Times New Roman"/>
                <w:b w:val="false"/>
                <w:i w:val="false"/>
                <w:color w:val="000000"/>
                <w:sz w:val="24"/>
              </w:rPr>
              <w:t xml:space="preserve"> </w:t>
            </w:r>
            <w:r>
              <w:rPr>
                <w:rFonts w:ascii="Times New Roman" w:hAnsi="Times New Roman"/>
                <w:b/>
                <w:i w:val="false"/>
                <w:color w:val="000000"/>
                <w:sz w:val="24"/>
              </w:rPr>
              <w:t>МИРОВОЕ ХОЗЯЙСТВО</w:t>
            </w:r>
          </w:p>
        </w:tc>
      </w:tr>
      <w:tr>
        <w:trPr>
          <w:trHeight w:val="1905" w:hRule="atLeast"/>
          <w:trHeight w:val="144" w:hRule="atLeast"/>
        </w:trPr>
        <w:tc>
          <w:tcPr>
            <w:tcW w:w="51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5.1</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Состав и структура мирового хозяйства. Международное географическое разделение труда</w:t>
            </w:r>
          </w:p>
        </w:tc>
        <w:tc>
          <w:tcPr>
            <w:tcW w:w="99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719" w:type="dxa"/>
            <w:tcBorders/>
            <w:tcMar>
              <w:top w:w="50" w:type="dxa"/>
              <w:left w:w="100" w:type="dxa"/>
            </w:tcMar>
            <w:vAlign w:val="center"/>
          </w:tcPr>
          <w:p>
            <w:pPr>
              <w:spacing w:before="0" w:after="0" w:line="276"/>
              <w:ind w:left="135"/>
              <w:jc w:val="center"/>
            </w:pPr>
          </w:p>
        </w:tc>
        <w:tc>
          <w:tcPr>
            <w:tcW w:w="1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0.5 </w:t>
            </w:r>
          </w:p>
        </w:tc>
        <w:tc>
          <w:tcPr>
            <w:tcW w:w="2694" w:type="dxa"/>
            <w:tcBorders/>
            <w:tcMar>
              <w:top w:w="50" w:type="dxa"/>
              <w:left w:w="100" w:type="dxa"/>
            </w:tcMar>
            <w:vAlign w:val="center"/>
          </w:tcPr>
          <w:p>
            <w:pPr>
              <w:spacing w:before="0" w:after="0"/>
              <w:ind w:left="135"/>
              <w:jc w:val="left"/>
            </w:pPr>
          </w:p>
        </w:tc>
      </w:tr>
      <w:tr>
        <w:trPr>
          <w:trHeight w:val="825" w:hRule="atLeast"/>
          <w:trHeight w:val="144" w:hRule="atLeast"/>
        </w:trPr>
        <w:tc>
          <w:tcPr>
            <w:tcW w:w="51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5.2</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Международная экономическая интеграция</w:t>
            </w:r>
          </w:p>
        </w:tc>
        <w:tc>
          <w:tcPr>
            <w:tcW w:w="99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19" w:type="dxa"/>
            <w:tcBorders/>
            <w:tcMar>
              <w:top w:w="50" w:type="dxa"/>
              <w:left w:w="100" w:type="dxa"/>
            </w:tcMar>
            <w:vAlign w:val="center"/>
          </w:tcPr>
          <w:p>
            <w:pPr>
              <w:spacing w:before="0" w:after="0" w:line="276"/>
              <w:ind w:left="135"/>
              <w:jc w:val="center"/>
            </w:pPr>
          </w:p>
        </w:tc>
        <w:tc>
          <w:tcPr>
            <w:tcW w:w="1805" w:type="dxa"/>
            <w:tcBorders/>
            <w:tcMar>
              <w:top w:w="50" w:type="dxa"/>
              <w:left w:w="100" w:type="dxa"/>
            </w:tcMar>
            <w:vAlign w:val="center"/>
          </w:tcPr>
          <w:p>
            <w:pPr>
              <w:spacing w:before="0" w:after="0" w:line="276"/>
              <w:ind w:left="135"/>
              <w:jc w:val="center"/>
            </w:pPr>
          </w:p>
        </w:tc>
        <w:tc>
          <w:tcPr>
            <w:tcW w:w="2694" w:type="dxa"/>
            <w:tcBorders/>
            <w:tcMar>
              <w:top w:w="50" w:type="dxa"/>
              <w:left w:w="100" w:type="dxa"/>
            </w:tcMar>
            <w:vAlign w:val="center"/>
          </w:tcPr>
          <w:p>
            <w:pPr>
              <w:spacing w:before="0" w:after="0"/>
              <w:ind w:left="135"/>
              <w:jc w:val="left"/>
            </w:pPr>
          </w:p>
        </w:tc>
      </w:tr>
      <w:tr>
        <w:trPr>
          <w:trHeight w:val="1905" w:hRule="atLeast"/>
          <w:trHeight w:val="144" w:hRule="atLeast"/>
        </w:trPr>
        <w:tc>
          <w:tcPr>
            <w:tcW w:w="51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5.3</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География главных отраслей мирового хозяйства. Промышленность мира</w:t>
            </w:r>
          </w:p>
        </w:tc>
        <w:tc>
          <w:tcPr>
            <w:tcW w:w="99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6 </w:t>
            </w:r>
          </w:p>
        </w:tc>
        <w:tc>
          <w:tcPr>
            <w:tcW w:w="1719" w:type="dxa"/>
            <w:tcBorders/>
            <w:tcMar>
              <w:top w:w="50" w:type="dxa"/>
              <w:left w:w="100" w:type="dxa"/>
            </w:tcMar>
            <w:vAlign w:val="center"/>
          </w:tcPr>
          <w:p>
            <w:pPr>
              <w:spacing w:before="0" w:after="0" w:line="276"/>
              <w:ind w:left="135"/>
              <w:jc w:val="center"/>
            </w:pPr>
          </w:p>
        </w:tc>
        <w:tc>
          <w:tcPr>
            <w:tcW w:w="1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2694" w:type="dxa"/>
            <w:tcBorders/>
            <w:tcMar>
              <w:top w:w="50" w:type="dxa"/>
              <w:left w:w="100" w:type="dxa"/>
            </w:tcMar>
            <w:vAlign w:val="center"/>
          </w:tcPr>
          <w:p>
            <w:pPr>
              <w:spacing w:before="0" w:after="0"/>
              <w:ind w:left="135"/>
              <w:jc w:val="left"/>
            </w:pPr>
          </w:p>
        </w:tc>
      </w:tr>
      <w:tr>
        <w:trPr>
          <w:trHeight w:val="555" w:hRule="atLeast"/>
          <w:trHeight w:val="144" w:hRule="atLeast"/>
        </w:trPr>
        <w:tc>
          <w:tcPr>
            <w:tcW w:w="51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5.4</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Сельское хозяйство мира</w:t>
            </w:r>
          </w:p>
        </w:tc>
        <w:tc>
          <w:tcPr>
            <w:tcW w:w="99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719" w:type="dxa"/>
            <w:tcBorders/>
            <w:tcMar>
              <w:top w:w="50" w:type="dxa"/>
              <w:left w:w="100" w:type="dxa"/>
            </w:tcMar>
            <w:vAlign w:val="center"/>
          </w:tcPr>
          <w:p>
            <w:pPr>
              <w:spacing w:before="0" w:after="0" w:line="276"/>
              <w:ind w:left="135"/>
              <w:jc w:val="center"/>
            </w:pPr>
          </w:p>
        </w:tc>
        <w:tc>
          <w:tcPr>
            <w:tcW w:w="1805" w:type="dxa"/>
            <w:tcBorders/>
            <w:tcMar>
              <w:top w:w="50" w:type="dxa"/>
              <w:left w:w="100" w:type="dxa"/>
            </w:tcMar>
            <w:vAlign w:val="center"/>
          </w:tcPr>
          <w:p>
            <w:pPr>
              <w:spacing w:before="0" w:after="0" w:line="276"/>
              <w:ind w:left="135"/>
              <w:jc w:val="center"/>
            </w:pPr>
          </w:p>
        </w:tc>
        <w:tc>
          <w:tcPr>
            <w:tcW w:w="2694" w:type="dxa"/>
            <w:tcBorders/>
            <w:tcMar>
              <w:top w:w="50" w:type="dxa"/>
              <w:left w:w="100" w:type="dxa"/>
            </w:tcMar>
            <w:vAlign w:val="center"/>
          </w:tcPr>
          <w:p>
            <w:pPr>
              <w:spacing w:before="0" w:after="0"/>
              <w:ind w:left="135"/>
              <w:jc w:val="left"/>
            </w:pPr>
          </w:p>
        </w:tc>
      </w:tr>
      <w:tr>
        <w:trPr>
          <w:trHeight w:val="1365" w:hRule="atLeast"/>
          <w:trHeight w:val="144" w:hRule="atLeast"/>
        </w:trPr>
        <w:tc>
          <w:tcPr>
            <w:tcW w:w="51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5.5</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Сфера нематериального производства. Мировой транспорт</w:t>
            </w:r>
          </w:p>
        </w:tc>
        <w:tc>
          <w:tcPr>
            <w:tcW w:w="99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3 </w:t>
            </w:r>
          </w:p>
        </w:tc>
        <w:tc>
          <w:tcPr>
            <w:tcW w:w="1719" w:type="dxa"/>
            <w:tcBorders/>
            <w:tcMar>
              <w:top w:w="50" w:type="dxa"/>
              <w:left w:w="100" w:type="dxa"/>
            </w:tcMar>
            <w:vAlign w:val="center"/>
          </w:tcPr>
          <w:p>
            <w:pPr>
              <w:spacing w:before="0" w:after="0" w:line="276"/>
              <w:ind w:left="135"/>
              <w:jc w:val="center"/>
            </w:pPr>
          </w:p>
        </w:tc>
        <w:tc>
          <w:tcPr>
            <w:tcW w:w="1805" w:type="dxa"/>
            <w:tcBorders/>
            <w:tcMar>
              <w:top w:w="50" w:type="dxa"/>
              <w:left w:w="100" w:type="dxa"/>
            </w:tcMar>
            <w:vAlign w:val="center"/>
          </w:tcPr>
          <w:p>
            <w:pPr>
              <w:spacing w:before="0" w:after="0" w:line="276"/>
              <w:ind w:left="135"/>
              <w:jc w:val="center"/>
            </w:pPr>
          </w:p>
        </w:tc>
        <w:tc>
          <w:tcPr>
            <w:tcW w:w="2694" w:type="dxa"/>
            <w:tcBorders/>
            <w:tcMar>
              <w:top w:w="50" w:type="dxa"/>
              <w:left w:w="100" w:type="dxa"/>
            </w:tcMar>
            <w:vAlign w:val="center"/>
          </w:tcPr>
          <w:p>
            <w:pPr>
              <w:spacing w:before="0" w:after="0"/>
              <w:ind w:left="135"/>
              <w:jc w:val="left"/>
            </w:pPr>
          </w:p>
        </w:tc>
      </w:tr>
      <w:tr>
        <w:trPr>
          <w:trHeight w:val="300"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 по разделу</w:t>
            </w:r>
          </w:p>
        </w:tc>
        <w:tc>
          <w:tcPr>
            <w:tcW w:w="156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14 </w:t>
            </w:r>
          </w:p>
        </w:tc>
        <w:tc>
          <w:tcPr>
            <w:tcW w:w="0" w:type="auto"/>
            <w:gridSpan w:val="3"/>
            <w:tcBorders/>
            <w:tcMar>
              <w:top w:w="50" w:type="dxa"/>
              <w:left w:w="100" w:type="dxa"/>
            </w:tcMar>
            <w:vAlign w:val="center"/>
          </w:tcPr>
          <w:p>
            <w:pPr>
              <w:jc w:val="left"/>
            </w:pPr>
          </w:p>
        </w:tc>
      </w:tr>
      <w:tr>
        <w:trPr>
          <w:trHeight w:val="300"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Резервное время</w:t>
            </w:r>
          </w:p>
        </w:tc>
        <w:tc>
          <w:tcPr>
            <w:tcW w:w="156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71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805" w:type="dxa"/>
            <w:tcBorders/>
            <w:tcMar>
              <w:top w:w="50" w:type="dxa"/>
              <w:left w:w="100" w:type="dxa"/>
            </w:tcMar>
            <w:vAlign w:val="center"/>
          </w:tcPr>
          <w:p>
            <w:pPr>
              <w:spacing w:before="0" w:after="0" w:line="276"/>
              <w:ind w:left="135"/>
              <w:jc w:val="center"/>
            </w:pPr>
          </w:p>
        </w:tc>
        <w:tc>
          <w:tcPr>
            <w:tcW w:w="2694" w:type="dxa"/>
            <w:tcBorders/>
            <w:tcMar>
              <w:top w:w="50" w:type="dxa"/>
              <w:left w:w="100" w:type="dxa"/>
            </w:tcMar>
            <w:vAlign w:val="center"/>
          </w:tcPr>
          <w:p>
            <w:pPr>
              <w:spacing w:before="0" w:after="0"/>
              <w:ind w:left="135"/>
              <w:jc w:val="left"/>
            </w:pPr>
          </w:p>
        </w:tc>
      </w:tr>
      <w:tr>
        <w:trPr>
          <w:trHeight w:val="555"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ОБЩЕЕ КОЛИЧЕСТВО ЧАСОВ ПО ПРОГРАММЕ</w:t>
            </w:r>
          </w:p>
        </w:tc>
        <w:tc>
          <w:tcPr>
            <w:tcW w:w="156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34 </w:t>
            </w:r>
          </w:p>
        </w:tc>
        <w:tc>
          <w:tcPr>
            <w:tcW w:w="171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6.5 </w:t>
            </w:r>
          </w:p>
        </w:tc>
        <w:tc>
          <w:tcPr>
            <w:tcW w:w="2694" w:type="dxa"/>
            <w:tcBorders/>
            <w:tcMar>
              <w:top w:w="50" w:type="dxa"/>
              <w:left w:w="100" w:type="dxa"/>
            </w:tcMar>
            <w:vAlign w:val="center"/>
          </w:tcPr>
          <w:p>
            <w:pPr>
              <w:jc w:val="left"/>
            </w:pPr>
          </w:p>
        </w:tc>
      </w:tr>
    </w:tbl>
    <w:p>
      <w:pPr>
        <w:sectPr>
          <w:pgSz w:w="16383" w:h="11906" w:orient="landscape"/>
        </w:sectPr>
      </w:pPr>
    </w:p>
    <w:p>
      <w:pPr>
        <w:spacing w:before="0" w:after="0"/>
        <w:ind w:left="120"/>
        <w:jc w:val="left"/>
      </w:pPr>
      <w:r>
        <w:rPr>
          <w:rFonts w:ascii="Times New Roman" w:hAnsi="Times New Roman"/>
          <w:b/>
          <w:i w:val="false"/>
          <w:color w:val="000000"/>
          <w:sz w:val="28"/>
        </w:rPr>
        <w:t xml:space="preserve"> 11 КЛАСС </w:t>
      </w:r>
    </w:p>
    <w:tbl>
      <w:tblPr>
        <w:tblW w:w="0" w:type="auto"/>
        <w:tblCellSpacing w:w="20" w:type="nil"/>
        <w:tblBorders>
          <w:top w:val="single"/>
          <w:left w:val="single"/>
          <w:bottom w:val="single"/>
          <w:right w:val="single"/>
          <w:insideH w:val="single"/>
          <w:insideV w:val="single"/>
        </w:tblBorders>
      </w:tblPr>
      <w:tblGrid>
        <w:gridCol w:w="690"/>
        <w:gridCol w:w="3040"/>
        <w:gridCol w:w="1348"/>
        <w:gridCol w:w="2371"/>
        <w:gridCol w:w="2500"/>
        <w:gridCol w:w="3645"/>
      </w:tblGrid>
      <w:tr>
        <w:trPr>
          <w:trHeight w:val="300" w:hRule="atLeast"/>
          <w:trHeight w:val="144" w:hRule="atLeast"/>
        </w:trPr>
        <w:tc>
          <w:tcPr>
            <w:tcW w:w="483"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 п/п </w:t>
            </w:r>
          </w:p>
          <w:p>
            <w:pPr>
              <w:spacing w:before="0" w:after="0"/>
              <w:ind w:left="135"/>
              <w:jc w:val="left"/>
            </w:pPr>
          </w:p>
        </w:tc>
        <w:tc>
          <w:tcPr>
            <w:tcW w:w="3344"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Наименование разделов и тем программы </w:t>
            </w:r>
          </w:p>
          <w:p>
            <w:pPr>
              <w:spacing w:before="0" w:after="0"/>
              <w:ind w:left="135"/>
              <w:jc w:val="left"/>
            </w:pPr>
          </w:p>
        </w:tc>
        <w:tc>
          <w:tcPr>
            <w:tcW w:w="0" w:type="auto"/>
            <w:gridSpan w:val="3"/>
            <w:tcBorders/>
            <w:tcMar>
              <w:top w:w="50" w:type="dxa"/>
              <w:left w:w="100" w:type="dxa"/>
            </w:tcMar>
            <w:vAlign w:val="center"/>
          </w:tcPr>
          <w:p>
            <w:pPr>
              <w:spacing w:before="0" w:after="0"/>
              <w:ind w:left="0"/>
              <w:jc w:val="left"/>
            </w:pPr>
            <w:r>
              <w:rPr>
                <w:rFonts w:ascii="Times New Roman" w:hAnsi="Times New Roman"/>
                <w:b/>
                <w:i w:val="false"/>
                <w:color w:val="000000"/>
                <w:sz w:val="24"/>
              </w:rPr>
              <w:t>Количество часов</w:t>
            </w:r>
          </w:p>
        </w:tc>
        <w:tc>
          <w:tcPr>
            <w:tcW w:w="2551"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Электронные (цифровые) образовательные ресурсы </w:t>
            </w:r>
          </w:p>
          <w:p>
            <w:pPr>
              <w:spacing w:before="0" w:after="0"/>
              <w:ind w:left="135"/>
              <w:jc w:val="left"/>
            </w:pPr>
          </w:p>
        </w:tc>
      </w:tr>
      <w:tr>
        <w:trPr>
          <w:trHeight w:val="570" w:hRule="atLeast"/>
          <w:trHeight w:val="144" w:hRule="atLeast"/>
        </w:trPr>
        <w:tc>
          <w:tcPr>
            <w:tcW w:w="0" w:type="auto"/>
            <w:vMerge/>
            <w:tcBorders>
              <w:top w:val="nil"/>
            </w:tcBorders>
            <w:tcMar>
              <w:top w:w="50" w:type="dxa"/>
              <w:left w:w="100" w:type="dxa"/>
            </w:tcMar>
          </w:tcPr>
          <w:p>
            <w:pPr>
              <w:jc w:val="left"/>
            </w:pPr>
          </w:p>
        </w:tc>
        <w:tc>
          <w:tcPr>
            <w:tcW w:w="0" w:type="auto"/>
            <w:vMerge/>
            <w:tcBorders>
              <w:top w:val="nil"/>
            </w:tcBorders>
            <w:tcMar>
              <w:top w:w="50" w:type="dxa"/>
              <w:left w:w="100" w:type="dxa"/>
            </w:tcMar>
          </w:tcPr>
          <w:p>
            <w:pPr>
              <w:jc w:val="left"/>
            </w:pPr>
          </w:p>
        </w:tc>
        <w:tc>
          <w:tcPr>
            <w:tcW w:w="943"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Всего </w:t>
            </w:r>
          </w:p>
          <w:p>
            <w:pPr>
              <w:spacing w:before="0" w:after="0"/>
              <w:ind w:left="135"/>
              <w:jc w:val="left"/>
            </w:pPr>
          </w:p>
        </w:tc>
        <w:tc>
          <w:tcPr>
            <w:tcW w:w="1659"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Контрольные работы </w:t>
            </w:r>
          </w:p>
          <w:p>
            <w:pPr>
              <w:spacing w:before="0" w:after="0"/>
              <w:ind w:left="135"/>
              <w:jc w:val="left"/>
            </w:pPr>
          </w:p>
        </w:tc>
        <w:tc>
          <w:tcPr>
            <w:tcW w:w="1750"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Практические работы </w:t>
            </w:r>
          </w:p>
          <w:p>
            <w:pPr>
              <w:spacing w:before="0" w:after="0"/>
              <w:ind w:left="135"/>
              <w:jc w:val="left"/>
            </w:pPr>
          </w:p>
        </w:tc>
        <w:tc>
          <w:tcPr>
            <w:tcW w:w="0" w:type="auto"/>
            <w:vMerge/>
            <w:tcBorders>
              <w:top w:val="nil"/>
            </w:tcBorders>
            <w:tcMar>
              <w:top w:w="50" w:type="dxa"/>
              <w:left w:w="100" w:type="dxa"/>
            </w:tcMar>
          </w:tcPr>
          <w:p>
            <w:pPr>
              <w:jc w:val="left"/>
            </w:pPr>
          </w:p>
        </w:tc>
      </w:tr>
      <w:tr>
        <w:trPr>
          <w:trHeight w:val="300" w:hRule="atLeast"/>
          <w:trHeight w:val="144" w:hRule="atLeast"/>
        </w:trPr>
        <w:tc>
          <w:tcPr>
            <w:tcW w:w="0" w:type="auto"/>
            <w:gridSpan w:val="6"/>
            <w:tcBorders/>
            <w:tcMar>
              <w:top w:w="50" w:type="dxa"/>
              <w:left w:w="100" w:type="dxa"/>
            </w:tcMar>
            <w:vAlign w:val="center"/>
          </w:tcPr>
          <w:p>
            <w:pPr>
              <w:spacing w:before="0" w:after="0"/>
              <w:ind w:left="135"/>
              <w:jc w:val="left"/>
            </w:pPr>
            <w:r>
              <w:rPr>
                <w:rFonts w:ascii="Times New Roman" w:hAnsi="Times New Roman"/>
                <w:b/>
                <w:i w:val="false"/>
                <w:color w:val="000000"/>
                <w:sz w:val="24"/>
              </w:rPr>
              <w:t>Раздел 1.</w:t>
            </w:r>
            <w:r>
              <w:rPr>
                <w:rFonts w:ascii="Times New Roman" w:hAnsi="Times New Roman"/>
                <w:b w:val="false"/>
                <w:i w:val="false"/>
                <w:color w:val="000000"/>
                <w:sz w:val="24"/>
              </w:rPr>
              <w:t xml:space="preserve"> </w:t>
            </w:r>
            <w:r>
              <w:rPr>
                <w:rFonts w:ascii="Times New Roman" w:hAnsi="Times New Roman"/>
                <w:b/>
                <w:i w:val="false"/>
                <w:color w:val="000000"/>
                <w:sz w:val="24"/>
              </w:rPr>
              <w:t>РЕГИОНЫ И СТРАНЫ МИРА</w:t>
            </w:r>
          </w:p>
        </w:tc>
      </w:tr>
      <w:tr>
        <w:trPr>
          <w:trHeight w:val="555" w:hRule="atLeast"/>
          <w:trHeight w:val="144" w:hRule="atLeast"/>
        </w:trPr>
        <w:tc>
          <w:tcPr>
            <w:tcW w:w="48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Регионы мира. Зарубежная Европа</w:t>
            </w:r>
          </w:p>
        </w:tc>
        <w:tc>
          <w:tcPr>
            <w:tcW w:w="94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6 </w:t>
            </w:r>
          </w:p>
        </w:tc>
        <w:tc>
          <w:tcPr>
            <w:tcW w:w="1659" w:type="dxa"/>
            <w:tcBorders/>
            <w:tcMar>
              <w:top w:w="50" w:type="dxa"/>
              <w:left w:w="100" w:type="dxa"/>
            </w:tcMar>
            <w:vAlign w:val="center"/>
          </w:tcPr>
          <w:p>
            <w:pPr>
              <w:spacing w:before="0" w:after="0" w:line="276"/>
              <w:ind w:left="135"/>
              <w:jc w:val="center"/>
            </w:pPr>
          </w:p>
        </w:tc>
        <w:tc>
          <w:tcPr>
            <w:tcW w:w="175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2551" w:type="dxa"/>
            <w:tcBorders/>
            <w:tcMar>
              <w:top w:w="50" w:type="dxa"/>
              <w:left w:w="100" w:type="dxa"/>
            </w:tcMar>
            <w:vAlign w:val="center"/>
          </w:tcPr>
          <w:p>
            <w:pPr>
              <w:spacing w:before="0" w:after="0"/>
              <w:ind w:left="135"/>
              <w:jc w:val="left"/>
            </w:pPr>
          </w:p>
        </w:tc>
      </w:tr>
      <w:tr>
        <w:trPr>
          <w:trHeight w:val="300" w:hRule="atLeast"/>
          <w:trHeight w:val="144" w:hRule="atLeast"/>
        </w:trPr>
        <w:tc>
          <w:tcPr>
            <w:tcW w:w="48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Зарубежная Азия</w:t>
            </w:r>
          </w:p>
        </w:tc>
        <w:tc>
          <w:tcPr>
            <w:tcW w:w="94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6 </w:t>
            </w:r>
          </w:p>
        </w:tc>
        <w:tc>
          <w:tcPr>
            <w:tcW w:w="1659" w:type="dxa"/>
            <w:tcBorders/>
            <w:tcMar>
              <w:top w:w="50" w:type="dxa"/>
              <w:left w:w="100" w:type="dxa"/>
            </w:tcMar>
            <w:vAlign w:val="center"/>
          </w:tcPr>
          <w:p>
            <w:pPr>
              <w:spacing w:before="0" w:after="0" w:line="276"/>
              <w:ind w:left="135"/>
              <w:jc w:val="center"/>
            </w:pPr>
          </w:p>
        </w:tc>
        <w:tc>
          <w:tcPr>
            <w:tcW w:w="175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0.5 </w:t>
            </w:r>
          </w:p>
        </w:tc>
        <w:tc>
          <w:tcPr>
            <w:tcW w:w="2551" w:type="dxa"/>
            <w:tcBorders/>
            <w:tcMar>
              <w:top w:w="50" w:type="dxa"/>
              <w:left w:w="100" w:type="dxa"/>
            </w:tcMar>
            <w:vAlign w:val="center"/>
          </w:tcPr>
          <w:p>
            <w:pPr>
              <w:spacing w:before="0" w:after="0"/>
              <w:ind w:left="135"/>
              <w:jc w:val="left"/>
            </w:pPr>
          </w:p>
        </w:tc>
      </w:tr>
      <w:tr>
        <w:trPr>
          <w:trHeight w:val="300" w:hRule="atLeast"/>
          <w:trHeight w:val="144" w:hRule="atLeast"/>
        </w:trPr>
        <w:tc>
          <w:tcPr>
            <w:tcW w:w="48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1.3</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Америка</w:t>
            </w:r>
          </w:p>
        </w:tc>
        <w:tc>
          <w:tcPr>
            <w:tcW w:w="94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6 </w:t>
            </w:r>
          </w:p>
        </w:tc>
        <w:tc>
          <w:tcPr>
            <w:tcW w:w="1659" w:type="dxa"/>
            <w:tcBorders/>
            <w:tcMar>
              <w:top w:w="50" w:type="dxa"/>
              <w:left w:w="100" w:type="dxa"/>
            </w:tcMar>
            <w:vAlign w:val="center"/>
          </w:tcPr>
          <w:p>
            <w:pPr>
              <w:spacing w:before="0" w:after="0" w:line="276"/>
              <w:ind w:left="135"/>
              <w:jc w:val="center"/>
            </w:pPr>
          </w:p>
        </w:tc>
        <w:tc>
          <w:tcPr>
            <w:tcW w:w="175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0.5 </w:t>
            </w:r>
          </w:p>
        </w:tc>
        <w:tc>
          <w:tcPr>
            <w:tcW w:w="2551" w:type="dxa"/>
            <w:tcBorders/>
            <w:tcMar>
              <w:top w:w="50" w:type="dxa"/>
              <w:left w:w="100" w:type="dxa"/>
            </w:tcMar>
            <w:vAlign w:val="center"/>
          </w:tcPr>
          <w:p>
            <w:pPr>
              <w:spacing w:before="0" w:after="0"/>
              <w:ind w:left="135"/>
              <w:jc w:val="left"/>
            </w:pPr>
          </w:p>
        </w:tc>
      </w:tr>
      <w:tr>
        <w:trPr>
          <w:trHeight w:val="300" w:hRule="atLeast"/>
          <w:trHeight w:val="144" w:hRule="atLeast"/>
        </w:trPr>
        <w:tc>
          <w:tcPr>
            <w:tcW w:w="48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1.4</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Африка</w:t>
            </w:r>
          </w:p>
        </w:tc>
        <w:tc>
          <w:tcPr>
            <w:tcW w:w="94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4 </w:t>
            </w:r>
          </w:p>
        </w:tc>
        <w:tc>
          <w:tcPr>
            <w:tcW w:w="1659" w:type="dxa"/>
            <w:tcBorders/>
            <w:tcMar>
              <w:top w:w="50" w:type="dxa"/>
              <w:left w:w="100" w:type="dxa"/>
            </w:tcMar>
            <w:vAlign w:val="center"/>
          </w:tcPr>
          <w:p>
            <w:pPr>
              <w:spacing w:before="0" w:after="0" w:line="276"/>
              <w:ind w:left="135"/>
              <w:jc w:val="center"/>
            </w:pPr>
          </w:p>
        </w:tc>
        <w:tc>
          <w:tcPr>
            <w:tcW w:w="175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0.5 </w:t>
            </w:r>
          </w:p>
        </w:tc>
        <w:tc>
          <w:tcPr>
            <w:tcW w:w="2551" w:type="dxa"/>
            <w:tcBorders/>
            <w:tcMar>
              <w:top w:w="50" w:type="dxa"/>
              <w:left w:w="100" w:type="dxa"/>
            </w:tcMar>
            <w:vAlign w:val="center"/>
          </w:tcPr>
          <w:p>
            <w:pPr>
              <w:spacing w:before="0" w:after="0"/>
              <w:ind w:left="135"/>
              <w:jc w:val="left"/>
            </w:pPr>
          </w:p>
        </w:tc>
      </w:tr>
      <w:tr>
        <w:trPr>
          <w:trHeight w:val="300" w:hRule="atLeast"/>
          <w:trHeight w:val="144" w:hRule="atLeast"/>
        </w:trPr>
        <w:tc>
          <w:tcPr>
            <w:tcW w:w="48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1.5</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Австралия и Океания</w:t>
            </w:r>
          </w:p>
        </w:tc>
        <w:tc>
          <w:tcPr>
            <w:tcW w:w="94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659" w:type="dxa"/>
            <w:tcBorders/>
            <w:tcMar>
              <w:top w:w="50" w:type="dxa"/>
              <w:left w:w="100" w:type="dxa"/>
            </w:tcMar>
            <w:vAlign w:val="center"/>
          </w:tcPr>
          <w:p>
            <w:pPr>
              <w:spacing w:before="0" w:after="0" w:line="276"/>
              <w:ind w:left="135"/>
              <w:jc w:val="center"/>
            </w:pPr>
          </w:p>
        </w:tc>
        <w:tc>
          <w:tcPr>
            <w:tcW w:w="1750" w:type="dxa"/>
            <w:tcBorders/>
            <w:tcMar>
              <w:top w:w="50" w:type="dxa"/>
              <w:left w:w="100" w:type="dxa"/>
            </w:tcMar>
            <w:vAlign w:val="center"/>
          </w:tcPr>
          <w:p>
            <w:pPr>
              <w:spacing w:before="0" w:after="0" w:line="276"/>
              <w:ind w:left="135"/>
              <w:jc w:val="center"/>
            </w:pPr>
          </w:p>
        </w:tc>
        <w:tc>
          <w:tcPr>
            <w:tcW w:w="2551" w:type="dxa"/>
            <w:tcBorders/>
            <w:tcMar>
              <w:top w:w="50" w:type="dxa"/>
              <w:left w:w="100" w:type="dxa"/>
            </w:tcMar>
            <w:vAlign w:val="center"/>
          </w:tcPr>
          <w:p>
            <w:pPr>
              <w:spacing w:before="0" w:after="0"/>
              <w:ind w:left="135"/>
              <w:jc w:val="left"/>
            </w:pPr>
          </w:p>
        </w:tc>
      </w:tr>
      <w:tr>
        <w:trPr>
          <w:trHeight w:val="1365" w:hRule="atLeast"/>
          <w:trHeight w:val="144" w:hRule="atLeast"/>
        </w:trPr>
        <w:tc>
          <w:tcPr>
            <w:tcW w:w="48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1.6</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Россия на геополитической, геоэкономической и геодемографической карте мира</w:t>
            </w:r>
          </w:p>
        </w:tc>
        <w:tc>
          <w:tcPr>
            <w:tcW w:w="94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3 </w:t>
            </w:r>
          </w:p>
        </w:tc>
        <w:tc>
          <w:tcPr>
            <w:tcW w:w="1659" w:type="dxa"/>
            <w:tcBorders/>
            <w:tcMar>
              <w:top w:w="50" w:type="dxa"/>
              <w:left w:w="100" w:type="dxa"/>
            </w:tcMar>
            <w:vAlign w:val="center"/>
          </w:tcPr>
          <w:p>
            <w:pPr>
              <w:spacing w:before="0" w:after="0" w:line="276"/>
              <w:ind w:left="135"/>
              <w:jc w:val="center"/>
            </w:pPr>
          </w:p>
        </w:tc>
        <w:tc>
          <w:tcPr>
            <w:tcW w:w="175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2551" w:type="dxa"/>
            <w:tcBorders/>
            <w:tcMar>
              <w:top w:w="50" w:type="dxa"/>
              <w:left w:w="100" w:type="dxa"/>
            </w:tcMar>
            <w:vAlign w:val="center"/>
          </w:tcPr>
          <w:p>
            <w:pPr>
              <w:spacing w:before="0" w:after="0"/>
              <w:ind w:left="135"/>
              <w:jc w:val="left"/>
            </w:pPr>
          </w:p>
        </w:tc>
      </w:tr>
      <w:tr>
        <w:trPr>
          <w:trHeight w:val="300"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 по разделу</w:t>
            </w:r>
          </w:p>
        </w:tc>
        <w:tc>
          <w:tcPr>
            <w:tcW w:w="148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27 </w:t>
            </w:r>
          </w:p>
        </w:tc>
        <w:tc>
          <w:tcPr>
            <w:tcW w:w="0" w:type="auto"/>
            <w:gridSpan w:val="3"/>
            <w:tcBorders/>
            <w:tcMar>
              <w:top w:w="50" w:type="dxa"/>
              <w:left w:w="100" w:type="dxa"/>
            </w:tcMar>
            <w:vAlign w:val="center"/>
          </w:tcPr>
          <w:p>
            <w:pPr>
              <w:jc w:val="left"/>
            </w:pPr>
          </w:p>
        </w:tc>
      </w:tr>
      <w:tr>
        <w:trPr>
          <w:trHeight w:val="300" w:hRule="atLeast"/>
          <w:trHeight w:val="144" w:hRule="atLeast"/>
        </w:trPr>
        <w:tc>
          <w:tcPr>
            <w:tcW w:w="0" w:type="auto"/>
            <w:gridSpan w:val="6"/>
            <w:tcBorders/>
            <w:tcMar>
              <w:top w:w="50" w:type="dxa"/>
              <w:left w:w="100" w:type="dxa"/>
            </w:tcMar>
            <w:vAlign w:val="center"/>
          </w:tcPr>
          <w:p>
            <w:pPr>
              <w:spacing w:before="0" w:after="0"/>
              <w:ind w:left="135"/>
              <w:jc w:val="left"/>
            </w:pPr>
            <w:r>
              <w:rPr>
                <w:rFonts w:ascii="Times New Roman" w:hAnsi="Times New Roman"/>
                <w:b/>
                <w:i w:val="false"/>
                <w:color w:val="000000"/>
                <w:sz w:val="24"/>
              </w:rPr>
              <w:t>Раздел 2.</w:t>
            </w:r>
            <w:r>
              <w:rPr>
                <w:rFonts w:ascii="Times New Roman" w:hAnsi="Times New Roman"/>
                <w:b w:val="false"/>
                <w:i w:val="false"/>
                <w:color w:val="000000"/>
                <w:sz w:val="24"/>
              </w:rPr>
              <w:t xml:space="preserve"> </w:t>
            </w:r>
            <w:r>
              <w:rPr>
                <w:rFonts w:ascii="Times New Roman" w:hAnsi="Times New Roman"/>
                <w:b/>
                <w:i w:val="false"/>
                <w:color w:val="000000"/>
                <w:sz w:val="24"/>
              </w:rPr>
              <w:t>ГЛОБАЛЬНЫЕ ПРОБЛЕМЫ ЧЕЛОВЕЧЕСТВА</w:t>
            </w:r>
          </w:p>
        </w:tc>
      </w:tr>
      <w:tr>
        <w:trPr>
          <w:trHeight w:val="825" w:hRule="atLeast"/>
          <w:trHeight w:val="144" w:hRule="atLeast"/>
        </w:trPr>
        <w:tc>
          <w:tcPr>
            <w:tcW w:w="48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2.1</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Глобальные проблемы человечества</w:t>
            </w:r>
          </w:p>
        </w:tc>
        <w:tc>
          <w:tcPr>
            <w:tcW w:w="94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4 </w:t>
            </w:r>
          </w:p>
        </w:tc>
        <w:tc>
          <w:tcPr>
            <w:tcW w:w="1659" w:type="dxa"/>
            <w:tcBorders/>
            <w:tcMar>
              <w:top w:w="50" w:type="dxa"/>
              <w:left w:w="100" w:type="dxa"/>
            </w:tcMar>
            <w:vAlign w:val="center"/>
          </w:tcPr>
          <w:p>
            <w:pPr>
              <w:spacing w:before="0" w:after="0" w:line="276"/>
              <w:ind w:left="135"/>
              <w:jc w:val="center"/>
            </w:pPr>
          </w:p>
        </w:tc>
        <w:tc>
          <w:tcPr>
            <w:tcW w:w="175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0.5 </w:t>
            </w:r>
          </w:p>
        </w:tc>
        <w:tc>
          <w:tcPr>
            <w:tcW w:w="2551" w:type="dxa"/>
            <w:tcBorders/>
            <w:tcMar>
              <w:top w:w="50" w:type="dxa"/>
              <w:left w:w="100" w:type="dxa"/>
            </w:tcMar>
            <w:vAlign w:val="center"/>
          </w:tcPr>
          <w:p>
            <w:pPr>
              <w:spacing w:before="0" w:after="0"/>
              <w:ind w:left="135"/>
              <w:jc w:val="left"/>
            </w:pPr>
          </w:p>
        </w:tc>
      </w:tr>
      <w:tr>
        <w:trPr>
          <w:trHeight w:val="540"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 по разделу</w:t>
            </w:r>
          </w:p>
        </w:tc>
        <w:tc>
          <w:tcPr>
            <w:tcW w:w="148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4 </w:t>
            </w:r>
          </w:p>
        </w:tc>
        <w:tc>
          <w:tcPr>
            <w:tcW w:w="0" w:type="auto"/>
            <w:gridSpan w:val="3"/>
            <w:tcBorders/>
            <w:tcMar>
              <w:top w:w="50" w:type="dxa"/>
              <w:left w:w="100" w:type="dxa"/>
            </w:tcMar>
            <w:vAlign w:val="center"/>
          </w:tcPr>
          <w:p>
            <w:pPr>
              <w:jc w:val="left"/>
            </w:pPr>
          </w:p>
        </w:tc>
      </w:tr>
      <w:tr>
        <w:trPr>
          <w:trHeight w:val="300"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Резервное время</w:t>
            </w:r>
          </w:p>
        </w:tc>
        <w:tc>
          <w:tcPr>
            <w:tcW w:w="148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3 </w:t>
            </w:r>
          </w:p>
        </w:tc>
        <w:tc>
          <w:tcPr>
            <w:tcW w:w="1659" w:type="dxa"/>
            <w:tcBorders/>
            <w:tcMar>
              <w:top w:w="50" w:type="dxa"/>
              <w:left w:w="100" w:type="dxa"/>
            </w:tcMar>
            <w:vAlign w:val="center"/>
          </w:tcPr>
          <w:p>
            <w:pPr>
              <w:spacing w:before="0" w:after="0" w:line="276"/>
              <w:ind w:left="135"/>
              <w:jc w:val="center"/>
            </w:pPr>
          </w:p>
        </w:tc>
        <w:tc>
          <w:tcPr>
            <w:tcW w:w="1750" w:type="dxa"/>
            <w:tcBorders/>
            <w:tcMar>
              <w:top w:w="50" w:type="dxa"/>
              <w:left w:w="100" w:type="dxa"/>
            </w:tcMar>
            <w:vAlign w:val="center"/>
          </w:tcPr>
          <w:p>
            <w:pPr>
              <w:spacing w:before="0" w:after="0" w:line="276"/>
              <w:ind w:left="135"/>
              <w:jc w:val="center"/>
            </w:pPr>
          </w:p>
        </w:tc>
        <w:tc>
          <w:tcPr>
            <w:tcW w:w="2551" w:type="dxa"/>
            <w:tcBorders/>
            <w:tcMar>
              <w:top w:w="50" w:type="dxa"/>
              <w:left w:w="100" w:type="dxa"/>
            </w:tcMar>
            <w:vAlign w:val="center"/>
          </w:tcPr>
          <w:p>
            <w:pPr>
              <w:spacing w:before="0" w:after="0"/>
              <w:ind w:left="135"/>
              <w:jc w:val="left"/>
            </w:pPr>
          </w:p>
        </w:tc>
      </w:tr>
      <w:tr>
        <w:trPr>
          <w:trHeight w:val="555"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ОБЩЕЕ КОЛИЧЕСТВО ЧАСОВ ПО ПРОГРАММЕ</w:t>
            </w:r>
          </w:p>
        </w:tc>
        <w:tc>
          <w:tcPr>
            <w:tcW w:w="148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34 </w:t>
            </w:r>
          </w:p>
        </w:tc>
        <w:tc>
          <w:tcPr>
            <w:tcW w:w="165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75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4 </w:t>
            </w:r>
          </w:p>
        </w:tc>
        <w:tc>
          <w:tcPr>
            <w:tcW w:w="2551" w:type="dxa"/>
            <w:tcBorders/>
            <w:tcMar>
              <w:top w:w="50" w:type="dxa"/>
              <w:left w:w="100" w:type="dxa"/>
            </w:tcMar>
            <w:vAlign w:val="center"/>
          </w:tcPr>
          <w:p>
            <w:pPr>
              <w:jc w:val="left"/>
            </w:pPr>
          </w:p>
        </w:tc>
      </w:tr>
    </w:tbl>
    <w:p>
      <w:pPr>
        <w:sectPr>
          <w:pgSz w:w="16383" w:h="11906" w:orient="landscape"/>
        </w:sectPr>
      </w:pPr>
    </w:p>
    <w:bookmarkStart w:name="block-48637675" w:id="9"/>
    <w:p>
      <w:pPr>
        <w:sectPr>
          <w:pgSz w:w="16383" w:h="11906" w:orient="landscape"/>
        </w:sectPr>
      </w:pPr>
    </w:p>
    <w:bookmarkEnd w:id="9"/>
    <w:bookmarkEnd w:id="8"/>
    <w:bookmarkStart w:name="block-48637674" w:id="10"/>
    <w:p>
      <w:pPr>
        <w:spacing w:before="0" w:after="0"/>
        <w:ind w:left="120"/>
        <w:jc w:val="left"/>
      </w:pPr>
      <w:r>
        <w:rPr>
          <w:rFonts w:ascii="Times New Roman" w:hAnsi="Times New Roman"/>
          <w:b/>
          <w:i w:val="false"/>
          <w:color w:val="000000"/>
          <w:sz w:val="28"/>
        </w:rPr>
        <w:t xml:space="preserve"> ПОУРОЧНОЕ ПЛАНИРОВАНИЕ </w:t>
      </w:r>
    </w:p>
    <w:p>
      <w:pPr>
        <w:spacing w:before="0" w:after="0"/>
        <w:ind w:left="120"/>
        <w:jc w:val="left"/>
      </w:pPr>
      <w:r>
        <w:rPr>
          <w:rFonts w:ascii="Times New Roman" w:hAnsi="Times New Roman"/>
          <w:b/>
          <w:i w:val="false"/>
          <w:color w:val="000000"/>
          <w:sz w:val="28"/>
        </w:rPr>
        <w:t xml:space="preserve"> 10 КЛАСС </w:t>
      </w:r>
    </w:p>
    <w:tbl>
      <w:tblPr>
        <w:tblW w:w="0" w:type="auto"/>
        <w:tblCellSpacing w:w="20" w:type="nil"/>
        <w:tblBorders>
          <w:top w:val="single"/>
          <w:left w:val="single"/>
          <w:bottom w:val="single"/>
          <w:right w:val="single"/>
          <w:insideH w:val="single"/>
          <w:insideV w:val="single"/>
        </w:tblBorders>
      </w:tblPr>
      <w:tblGrid>
        <w:gridCol w:w="469"/>
        <w:gridCol w:w="3600"/>
        <w:gridCol w:w="1066"/>
        <w:gridCol w:w="2043"/>
        <w:gridCol w:w="2194"/>
        <w:gridCol w:w="1538"/>
        <w:gridCol w:w="2684"/>
      </w:tblGrid>
      <w:tr>
        <w:trPr>
          <w:trHeight w:val="300" w:hRule="atLeast"/>
          <w:trHeight w:val="144" w:hRule="atLeast"/>
        </w:trPr>
        <w:tc>
          <w:tcPr>
            <w:tcW w:w="328"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 п/п </w:t>
            </w:r>
          </w:p>
          <w:p>
            <w:pPr>
              <w:spacing w:before="0" w:after="0"/>
              <w:ind w:left="135"/>
              <w:jc w:val="left"/>
            </w:pPr>
          </w:p>
        </w:tc>
        <w:tc>
          <w:tcPr>
            <w:tcW w:w="3960"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Тема урока </w:t>
            </w:r>
          </w:p>
          <w:p>
            <w:pPr>
              <w:spacing w:before="0" w:after="0"/>
              <w:ind w:left="135"/>
              <w:jc w:val="left"/>
            </w:pPr>
          </w:p>
        </w:tc>
        <w:tc>
          <w:tcPr>
            <w:tcW w:w="0" w:type="auto"/>
            <w:gridSpan w:val="3"/>
            <w:tcBorders/>
            <w:tcMar>
              <w:top w:w="50" w:type="dxa"/>
              <w:left w:w="100" w:type="dxa"/>
            </w:tcMar>
            <w:vAlign w:val="center"/>
          </w:tcPr>
          <w:p>
            <w:pPr>
              <w:spacing w:before="0" w:after="0"/>
              <w:ind w:left="0"/>
              <w:jc w:val="left"/>
            </w:pPr>
            <w:r>
              <w:rPr>
                <w:rFonts w:ascii="Times New Roman" w:hAnsi="Times New Roman"/>
                <w:b/>
                <w:i w:val="false"/>
                <w:color w:val="000000"/>
                <w:sz w:val="24"/>
              </w:rPr>
              <w:t>Количество часов</w:t>
            </w:r>
          </w:p>
        </w:tc>
        <w:tc>
          <w:tcPr>
            <w:tcW w:w="1076"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Дата изучения </w:t>
            </w:r>
          </w:p>
          <w:p>
            <w:pPr>
              <w:spacing w:before="0" w:after="0"/>
              <w:ind w:left="135"/>
              <w:jc w:val="left"/>
            </w:pPr>
          </w:p>
        </w:tc>
        <w:tc>
          <w:tcPr>
            <w:tcW w:w="1878"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Электронные цифровые образовательные ресурсы </w:t>
            </w:r>
          </w:p>
          <w:p>
            <w:pPr>
              <w:spacing w:before="0" w:after="0"/>
              <w:ind w:left="135"/>
              <w:jc w:val="left"/>
            </w:pPr>
          </w:p>
        </w:tc>
      </w:tr>
      <w:tr>
        <w:trPr>
          <w:trHeight w:val="795" w:hRule="atLeast"/>
          <w:trHeight w:val="144" w:hRule="atLeast"/>
        </w:trPr>
        <w:tc>
          <w:tcPr>
            <w:tcW w:w="0" w:type="auto"/>
            <w:vMerge/>
            <w:tcBorders>
              <w:top w:val="nil"/>
            </w:tcBorders>
            <w:tcMar>
              <w:top w:w="50" w:type="dxa"/>
              <w:left w:w="100" w:type="dxa"/>
            </w:tcMar>
          </w:tcPr>
          <w:p>
            <w:pPr>
              <w:jc w:val="left"/>
            </w:pPr>
          </w:p>
        </w:tc>
        <w:tc>
          <w:tcPr>
            <w:tcW w:w="0" w:type="auto"/>
            <w:vMerge/>
            <w:tcBorders>
              <w:top w:val="nil"/>
            </w:tcBorders>
            <w:tcMar>
              <w:top w:w="50" w:type="dxa"/>
              <w:left w:w="100" w:type="dxa"/>
            </w:tcMar>
          </w:tcPr>
          <w:p>
            <w:pPr>
              <w:jc w:val="left"/>
            </w:pPr>
          </w:p>
        </w:tc>
        <w:tc>
          <w:tcPr>
            <w:tcW w:w="746"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Всего </w:t>
            </w:r>
          </w:p>
          <w:p>
            <w:pPr>
              <w:spacing w:before="0" w:after="0"/>
              <w:ind w:left="135"/>
              <w:jc w:val="left"/>
            </w:pPr>
          </w:p>
        </w:tc>
        <w:tc>
          <w:tcPr>
            <w:tcW w:w="1430"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Контрольные работы </w:t>
            </w:r>
          </w:p>
          <w:p>
            <w:pPr>
              <w:spacing w:before="0" w:after="0"/>
              <w:ind w:left="135"/>
              <w:jc w:val="left"/>
            </w:pPr>
          </w:p>
        </w:tc>
        <w:tc>
          <w:tcPr>
            <w:tcW w:w="1535"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Практические работы </w:t>
            </w:r>
          </w:p>
          <w:p>
            <w:pPr>
              <w:spacing w:before="0" w:after="0"/>
              <w:ind w:left="135"/>
              <w:jc w:val="left"/>
            </w:pPr>
          </w:p>
        </w:tc>
        <w:tc>
          <w:tcPr>
            <w:tcW w:w="0" w:type="auto"/>
            <w:vMerge/>
            <w:tcBorders>
              <w:top w:val="nil"/>
            </w:tcBorders>
            <w:tcMar>
              <w:top w:w="50" w:type="dxa"/>
              <w:left w:w="100" w:type="dxa"/>
            </w:tcMar>
          </w:tcPr>
          <w:p>
            <w:pPr>
              <w:jc w:val="left"/>
            </w:pPr>
          </w:p>
        </w:tc>
        <w:tc>
          <w:tcPr>
            <w:tcW w:w="0" w:type="auto"/>
            <w:vMerge/>
            <w:tcBorders>
              <w:top w:val="nil"/>
            </w:tcBorders>
            <w:tcMar>
              <w:top w:w="50" w:type="dxa"/>
              <w:left w:w="100" w:type="dxa"/>
            </w:tcMar>
          </w:tcPr>
          <w:p>
            <w:pPr>
              <w:jc w:val="left"/>
            </w:pPr>
          </w:p>
        </w:tc>
      </w:tr>
      <w:tr>
        <w:trPr>
          <w:trHeight w:val="1365" w:hRule="atLeast"/>
          <w:trHeight w:val="144" w:hRule="atLeast"/>
        </w:trPr>
        <w:tc>
          <w:tcPr>
            <w:tcW w:w="32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w:t>
            </w:r>
          </w:p>
        </w:tc>
        <w:tc>
          <w:tcPr>
            <w:tcW w:w="396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Традиционные и новые методы исследований в географии. Источники географической информации</w:t>
            </w:r>
          </w:p>
        </w:tc>
        <w:tc>
          <w:tcPr>
            <w:tcW w:w="74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30" w:type="dxa"/>
            <w:tcBorders/>
            <w:tcMar>
              <w:top w:w="50" w:type="dxa"/>
              <w:left w:w="100" w:type="dxa"/>
            </w:tcMar>
            <w:vAlign w:val="center"/>
          </w:tcPr>
          <w:p>
            <w:pPr>
              <w:spacing w:before="0" w:after="0" w:line="276"/>
              <w:ind w:left="135"/>
              <w:jc w:val="center"/>
            </w:pPr>
          </w:p>
        </w:tc>
        <w:tc>
          <w:tcPr>
            <w:tcW w:w="1535" w:type="dxa"/>
            <w:tcBorders/>
            <w:tcMar>
              <w:top w:w="50" w:type="dxa"/>
              <w:left w:w="100" w:type="dxa"/>
            </w:tcMar>
            <w:vAlign w:val="center"/>
          </w:tcPr>
          <w:p>
            <w:pPr>
              <w:spacing w:before="0" w:after="0" w:line="276"/>
              <w:ind w:left="135"/>
              <w:jc w:val="center"/>
            </w:pPr>
          </w:p>
        </w:tc>
        <w:tc>
          <w:tcPr>
            <w:tcW w:w="1076" w:type="dxa"/>
            <w:tcBorders/>
            <w:tcMar>
              <w:top w:w="50" w:type="dxa"/>
              <w:left w:w="100" w:type="dxa"/>
            </w:tcMar>
            <w:vAlign w:val="center"/>
          </w:tcPr>
          <w:p>
            <w:pPr>
              <w:spacing w:before="0" w:after="0"/>
              <w:ind w:left="135"/>
              <w:jc w:val="left"/>
            </w:pPr>
          </w:p>
        </w:tc>
        <w:tc>
          <w:tcPr>
            <w:tcW w:w="1878" w:type="dxa"/>
            <w:tcBorders/>
            <w:tcMar>
              <w:top w:w="50" w:type="dxa"/>
              <w:left w:w="100" w:type="dxa"/>
            </w:tcMar>
            <w:vAlign w:val="center"/>
          </w:tcPr>
          <w:p>
            <w:pPr>
              <w:spacing w:before="0" w:after="0"/>
              <w:ind w:left="135"/>
              <w:jc w:val="left"/>
            </w:pPr>
          </w:p>
        </w:tc>
      </w:tr>
      <w:tr>
        <w:trPr>
          <w:trHeight w:val="1365" w:hRule="atLeast"/>
          <w:trHeight w:val="144" w:hRule="atLeast"/>
        </w:trPr>
        <w:tc>
          <w:tcPr>
            <w:tcW w:w="32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w:t>
            </w:r>
          </w:p>
        </w:tc>
        <w:tc>
          <w:tcPr>
            <w:tcW w:w="396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Элементы географической культуры. Их значимость для представителей разных профессий</w:t>
            </w:r>
          </w:p>
        </w:tc>
        <w:tc>
          <w:tcPr>
            <w:tcW w:w="74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30" w:type="dxa"/>
            <w:tcBorders/>
            <w:tcMar>
              <w:top w:w="50" w:type="dxa"/>
              <w:left w:w="100" w:type="dxa"/>
            </w:tcMar>
            <w:vAlign w:val="center"/>
          </w:tcPr>
          <w:p>
            <w:pPr>
              <w:spacing w:before="0" w:after="0" w:line="276"/>
              <w:ind w:left="135"/>
              <w:jc w:val="center"/>
            </w:pPr>
          </w:p>
        </w:tc>
        <w:tc>
          <w:tcPr>
            <w:tcW w:w="1535" w:type="dxa"/>
            <w:tcBorders/>
            <w:tcMar>
              <w:top w:w="50" w:type="dxa"/>
              <w:left w:w="100" w:type="dxa"/>
            </w:tcMar>
            <w:vAlign w:val="center"/>
          </w:tcPr>
          <w:p>
            <w:pPr>
              <w:spacing w:before="0" w:after="0" w:line="276"/>
              <w:ind w:left="135"/>
              <w:jc w:val="center"/>
            </w:pPr>
          </w:p>
        </w:tc>
        <w:tc>
          <w:tcPr>
            <w:tcW w:w="1076" w:type="dxa"/>
            <w:tcBorders/>
            <w:tcMar>
              <w:top w:w="50" w:type="dxa"/>
              <w:left w:w="100" w:type="dxa"/>
            </w:tcMar>
            <w:vAlign w:val="center"/>
          </w:tcPr>
          <w:p>
            <w:pPr>
              <w:spacing w:before="0" w:after="0"/>
              <w:ind w:left="135"/>
              <w:jc w:val="left"/>
            </w:pPr>
          </w:p>
        </w:tc>
        <w:tc>
          <w:tcPr>
            <w:tcW w:w="1878" w:type="dxa"/>
            <w:tcBorders/>
            <w:tcMar>
              <w:top w:w="50" w:type="dxa"/>
              <w:left w:w="100" w:type="dxa"/>
            </w:tcMar>
            <w:vAlign w:val="center"/>
          </w:tcPr>
          <w:p>
            <w:pPr>
              <w:spacing w:before="0" w:after="0"/>
              <w:ind w:left="135"/>
              <w:jc w:val="left"/>
            </w:pPr>
          </w:p>
        </w:tc>
      </w:tr>
      <w:tr>
        <w:trPr>
          <w:trHeight w:val="1095" w:hRule="atLeast"/>
          <w:trHeight w:val="144" w:hRule="atLeast"/>
        </w:trPr>
        <w:tc>
          <w:tcPr>
            <w:tcW w:w="32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w:t>
            </w:r>
          </w:p>
        </w:tc>
        <w:tc>
          <w:tcPr>
            <w:tcW w:w="396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Географическая среда как геосистема. Географическая и окружающая среда</w:t>
            </w:r>
          </w:p>
        </w:tc>
        <w:tc>
          <w:tcPr>
            <w:tcW w:w="74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30" w:type="dxa"/>
            <w:tcBorders/>
            <w:tcMar>
              <w:top w:w="50" w:type="dxa"/>
              <w:left w:w="100" w:type="dxa"/>
            </w:tcMar>
            <w:vAlign w:val="center"/>
          </w:tcPr>
          <w:p>
            <w:pPr>
              <w:spacing w:before="0" w:after="0" w:line="276"/>
              <w:ind w:left="135"/>
              <w:jc w:val="center"/>
            </w:pPr>
          </w:p>
        </w:tc>
        <w:tc>
          <w:tcPr>
            <w:tcW w:w="1535" w:type="dxa"/>
            <w:tcBorders/>
            <w:tcMar>
              <w:top w:w="50" w:type="dxa"/>
              <w:left w:w="100" w:type="dxa"/>
            </w:tcMar>
            <w:vAlign w:val="center"/>
          </w:tcPr>
          <w:p>
            <w:pPr>
              <w:spacing w:before="0" w:after="0" w:line="276"/>
              <w:ind w:left="135"/>
              <w:jc w:val="center"/>
            </w:pPr>
          </w:p>
        </w:tc>
        <w:tc>
          <w:tcPr>
            <w:tcW w:w="1076" w:type="dxa"/>
            <w:tcBorders/>
            <w:tcMar>
              <w:top w:w="50" w:type="dxa"/>
              <w:left w:w="100" w:type="dxa"/>
            </w:tcMar>
            <w:vAlign w:val="center"/>
          </w:tcPr>
          <w:p>
            <w:pPr>
              <w:spacing w:before="0" w:after="0"/>
              <w:ind w:left="135"/>
              <w:jc w:val="left"/>
            </w:pPr>
          </w:p>
        </w:tc>
        <w:tc>
          <w:tcPr>
            <w:tcW w:w="1878" w:type="dxa"/>
            <w:tcBorders/>
            <w:tcMar>
              <w:top w:w="50" w:type="dxa"/>
              <w:left w:w="100" w:type="dxa"/>
            </w:tcMar>
            <w:vAlign w:val="center"/>
          </w:tcPr>
          <w:p>
            <w:pPr>
              <w:spacing w:before="0" w:after="0"/>
              <w:ind w:left="135"/>
              <w:jc w:val="left"/>
            </w:pPr>
          </w:p>
        </w:tc>
      </w:tr>
      <w:tr>
        <w:trPr>
          <w:trHeight w:val="2715" w:hRule="atLeast"/>
          <w:trHeight w:val="144" w:hRule="atLeast"/>
        </w:trPr>
        <w:tc>
          <w:tcPr>
            <w:tcW w:w="32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w:t>
            </w:r>
          </w:p>
        </w:tc>
        <w:tc>
          <w:tcPr>
            <w:tcW w:w="396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Естественный и антропогенный ландшафты. Практическая работа «Классификация ландшафтов с использованием источников географической информации»</w:t>
            </w:r>
          </w:p>
        </w:tc>
        <w:tc>
          <w:tcPr>
            <w:tcW w:w="74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30" w:type="dxa"/>
            <w:tcBorders/>
            <w:tcMar>
              <w:top w:w="50" w:type="dxa"/>
              <w:left w:w="100" w:type="dxa"/>
            </w:tcMar>
            <w:vAlign w:val="center"/>
          </w:tcPr>
          <w:p>
            <w:pPr>
              <w:spacing w:before="0" w:after="0" w:line="276"/>
              <w:ind w:left="135"/>
              <w:jc w:val="center"/>
            </w:pPr>
          </w:p>
        </w:tc>
        <w:tc>
          <w:tcPr>
            <w:tcW w:w="153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0.5 </w:t>
            </w:r>
          </w:p>
        </w:tc>
        <w:tc>
          <w:tcPr>
            <w:tcW w:w="1076" w:type="dxa"/>
            <w:tcBorders/>
            <w:tcMar>
              <w:top w:w="50" w:type="dxa"/>
              <w:left w:w="100" w:type="dxa"/>
            </w:tcMar>
            <w:vAlign w:val="center"/>
          </w:tcPr>
          <w:p>
            <w:pPr>
              <w:spacing w:before="0" w:after="0"/>
              <w:ind w:left="135"/>
              <w:jc w:val="left"/>
            </w:pPr>
          </w:p>
        </w:tc>
        <w:tc>
          <w:tcPr>
            <w:tcW w:w="1878" w:type="dxa"/>
            <w:tcBorders/>
            <w:tcMar>
              <w:top w:w="50" w:type="dxa"/>
              <w:left w:w="100" w:type="dxa"/>
            </w:tcMar>
            <w:vAlign w:val="center"/>
          </w:tcPr>
          <w:p>
            <w:pPr>
              <w:spacing w:before="0" w:after="0"/>
              <w:ind w:left="135"/>
              <w:jc w:val="left"/>
            </w:pPr>
          </w:p>
        </w:tc>
      </w:tr>
      <w:tr>
        <w:trPr>
          <w:trHeight w:val="1905" w:hRule="atLeast"/>
          <w:trHeight w:val="144" w:hRule="atLeast"/>
        </w:trPr>
        <w:tc>
          <w:tcPr>
            <w:tcW w:w="32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w:t>
            </w:r>
          </w:p>
        </w:tc>
        <w:tc>
          <w:tcPr>
            <w:tcW w:w="396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Проблемы взаимодействия человека и природы. Опасные природные явления, климатические изменения, их последствия</w:t>
            </w:r>
          </w:p>
        </w:tc>
        <w:tc>
          <w:tcPr>
            <w:tcW w:w="74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30" w:type="dxa"/>
            <w:tcBorders/>
            <w:tcMar>
              <w:top w:w="50" w:type="dxa"/>
              <w:left w:w="100" w:type="dxa"/>
            </w:tcMar>
            <w:vAlign w:val="center"/>
          </w:tcPr>
          <w:p>
            <w:pPr>
              <w:spacing w:before="0" w:after="0" w:line="276"/>
              <w:ind w:left="135"/>
              <w:jc w:val="center"/>
            </w:pPr>
          </w:p>
        </w:tc>
        <w:tc>
          <w:tcPr>
            <w:tcW w:w="1535" w:type="dxa"/>
            <w:tcBorders/>
            <w:tcMar>
              <w:top w:w="50" w:type="dxa"/>
              <w:left w:w="100" w:type="dxa"/>
            </w:tcMar>
            <w:vAlign w:val="center"/>
          </w:tcPr>
          <w:p>
            <w:pPr>
              <w:spacing w:before="0" w:after="0" w:line="276"/>
              <w:ind w:left="135"/>
              <w:jc w:val="center"/>
            </w:pPr>
          </w:p>
        </w:tc>
        <w:tc>
          <w:tcPr>
            <w:tcW w:w="1076" w:type="dxa"/>
            <w:tcBorders/>
            <w:tcMar>
              <w:top w:w="50" w:type="dxa"/>
              <w:left w:w="100" w:type="dxa"/>
            </w:tcMar>
            <w:vAlign w:val="center"/>
          </w:tcPr>
          <w:p>
            <w:pPr>
              <w:spacing w:before="0" w:after="0"/>
              <w:ind w:left="135"/>
              <w:jc w:val="left"/>
            </w:pPr>
          </w:p>
        </w:tc>
        <w:tc>
          <w:tcPr>
            <w:tcW w:w="1878" w:type="dxa"/>
            <w:tcBorders/>
            <w:tcMar>
              <w:top w:w="50" w:type="dxa"/>
              <w:left w:w="100" w:type="dxa"/>
            </w:tcMar>
            <w:vAlign w:val="center"/>
          </w:tcPr>
          <w:p>
            <w:pPr>
              <w:spacing w:before="0" w:after="0"/>
              <w:ind w:left="135"/>
              <w:jc w:val="left"/>
            </w:pPr>
          </w:p>
        </w:tc>
      </w:tr>
      <w:tr>
        <w:trPr>
          <w:trHeight w:val="4845" w:hRule="atLeast"/>
          <w:trHeight w:val="144" w:hRule="atLeast"/>
        </w:trPr>
        <w:tc>
          <w:tcPr>
            <w:tcW w:w="32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w:t>
            </w:r>
          </w:p>
        </w:tc>
        <w:tc>
          <w:tcPr>
            <w:tcW w:w="396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Стратегия устойчивого развития. ООПТ. Объекты Всемирного природного и культурного наследия. Практическая работа «Определение целей и задач учебного исследования, связанного с опасными природными явлениями и (или) глобальными изменениями климата и (или) загрязнением Мирового океана, выбор формы фиксации результатов наблюдения/исследования»</w:t>
            </w:r>
          </w:p>
        </w:tc>
        <w:tc>
          <w:tcPr>
            <w:tcW w:w="74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30" w:type="dxa"/>
            <w:tcBorders/>
            <w:tcMar>
              <w:top w:w="50" w:type="dxa"/>
              <w:left w:w="100" w:type="dxa"/>
            </w:tcMar>
            <w:vAlign w:val="center"/>
          </w:tcPr>
          <w:p>
            <w:pPr>
              <w:spacing w:before="0" w:after="0" w:line="276"/>
              <w:ind w:left="135"/>
              <w:jc w:val="center"/>
            </w:pPr>
          </w:p>
        </w:tc>
        <w:tc>
          <w:tcPr>
            <w:tcW w:w="153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0.5 </w:t>
            </w:r>
          </w:p>
        </w:tc>
        <w:tc>
          <w:tcPr>
            <w:tcW w:w="1076" w:type="dxa"/>
            <w:tcBorders/>
            <w:tcMar>
              <w:top w:w="50" w:type="dxa"/>
              <w:left w:w="100" w:type="dxa"/>
            </w:tcMar>
            <w:vAlign w:val="center"/>
          </w:tcPr>
          <w:p>
            <w:pPr>
              <w:spacing w:before="0" w:after="0"/>
              <w:ind w:left="135"/>
              <w:jc w:val="left"/>
            </w:pPr>
          </w:p>
        </w:tc>
        <w:tc>
          <w:tcPr>
            <w:tcW w:w="1878" w:type="dxa"/>
            <w:tcBorders/>
            <w:tcMar>
              <w:top w:w="50" w:type="dxa"/>
              <w:left w:w="100" w:type="dxa"/>
            </w:tcMar>
            <w:vAlign w:val="center"/>
          </w:tcPr>
          <w:p>
            <w:pPr>
              <w:spacing w:before="0" w:after="0"/>
              <w:ind w:left="135"/>
              <w:jc w:val="left"/>
            </w:pPr>
          </w:p>
        </w:tc>
      </w:tr>
      <w:tr>
        <w:trPr>
          <w:trHeight w:val="3780" w:hRule="atLeast"/>
          <w:trHeight w:val="144" w:hRule="atLeast"/>
        </w:trPr>
        <w:tc>
          <w:tcPr>
            <w:tcW w:w="32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w:t>
            </w:r>
          </w:p>
        </w:tc>
        <w:tc>
          <w:tcPr>
            <w:tcW w:w="396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Природные ресурсы и их виды. Природно-ресурсный капитал регионов, крупных стран, в том числе России. Ресурсообеспеченность. Практическая работа «Оценка природно-ресурсного капитала одной из стран (по выбору) по источникам географической информации»</w:t>
            </w:r>
          </w:p>
        </w:tc>
        <w:tc>
          <w:tcPr>
            <w:tcW w:w="74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30" w:type="dxa"/>
            <w:tcBorders/>
            <w:tcMar>
              <w:top w:w="50" w:type="dxa"/>
              <w:left w:w="100" w:type="dxa"/>
            </w:tcMar>
            <w:vAlign w:val="center"/>
          </w:tcPr>
          <w:p>
            <w:pPr>
              <w:spacing w:before="0" w:after="0" w:line="276"/>
              <w:ind w:left="135"/>
              <w:jc w:val="center"/>
            </w:pPr>
          </w:p>
        </w:tc>
        <w:tc>
          <w:tcPr>
            <w:tcW w:w="153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0.5 </w:t>
            </w:r>
          </w:p>
        </w:tc>
        <w:tc>
          <w:tcPr>
            <w:tcW w:w="1076" w:type="dxa"/>
            <w:tcBorders/>
            <w:tcMar>
              <w:top w:w="50" w:type="dxa"/>
              <w:left w:w="100" w:type="dxa"/>
            </w:tcMar>
            <w:vAlign w:val="center"/>
          </w:tcPr>
          <w:p>
            <w:pPr>
              <w:spacing w:before="0" w:after="0"/>
              <w:ind w:left="135"/>
              <w:jc w:val="left"/>
            </w:pPr>
          </w:p>
        </w:tc>
        <w:tc>
          <w:tcPr>
            <w:tcW w:w="1878" w:type="dxa"/>
            <w:tcBorders/>
            <w:tcMar>
              <w:top w:w="50" w:type="dxa"/>
              <w:left w:w="100" w:type="dxa"/>
            </w:tcMar>
            <w:vAlign w:val="center"/>
          </w:tcPr>
          <w:p>
            <w:pPr>
              <w:spacing w:before="0" w:after="0"/>
              <w:ind w:left="135"/>
              <w:jc w:val="left"/>
            </w:pPr>
          </w:p>
        </w:tc>
      </w:tr>
      <w:tr>
        <w:trPr>
          <w:trHeight w:val="2175" w:hRule="atLeast"/>
          <w:trHeight w:val="144" w:hRule="atLeast"/>
        </w:trPr>
        <w:tc>
          <w:tcPr>
            <w:tcW w:w="32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w:t>
            </w:r>
          </w:p>
        </w:tc>
        <w:tc>
          <w:tcPr>
            <w:tcW w:w="396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Агроклиматические ресурсы. Рекреационные ресурсы. Практическая работа «Определение ресурсообеспеченности стран отдельными видами природных ресурсов»</w:t>
            </w:r>
          </w:p>
        </w:tc>
        <w:tc>
          <w:tcPr>
            <w:tcW w:w="74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30" w:type="dxa"/>
            <w:tcBorders/>
            <w:tcMar>
              <w:top w:w="50" w:type="dxa"/>
              <w:left w:w="100" w:type="dxa"/>
            </w:tcMar>
            <w:vAlign w:val="center"/>
          </w:tcPr>
          <w:p>
            <w:pPr>
              <w:spacing w:before="0" w:after="0" w:line="276"/>
              <w:ind w:left="135"/>
              <w:jc w:val="center"/>
            </w:pPr>
          </w:p>
        </w:tc>
        <w:tc>
          <w:tcPr>
            <w:tcW w:w="153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0.5 </w:t>
            </w:r>
          </w:p>
        </w:tc>
        <w:tc>
          <w:tcPr>
            <w:tcW w:w="1076" w:type="dxa"/>
            <w:tcBorders/>
            <w:tcMar>
              <w:top w:w="50" w:type="dxa"/>
              <w:left w:w="100" w:type="dxa"/>
            </w:tcMar>
            <w:vAlign w:val="center"/>
          </w:tcPr>
          <w:p>
            <w:pPr>
              <w:spacing w:before="0" w:after="0"/>
              <w:ind w:left="135"/>
              <w:jc w:val="left"/>
            </w:pPr>
          </w:p>
        </w:tc>
        <w:tc>
          <w:tcPr>
            <w:tcW w:w="1878" w:type="dxa"/>
            <w:tcBorders/>
            <w:tcMar>
              <w:top w:w="50" w:type="dxa"/>
              <w:left w:w="100" w:type="dxa"/>
            </w:tcMar>
            <w:vAlign w:val="center"/>
          </w:tcPr>
          <w:p>
            <w:pPr>
              <w:spacing w:before="0" w:after="0"/>
              <w:ind w:left="135"/>
              <w:jc w:val="left"/>
            </w:pPr>
          </w:p>
        </w:tc>
      </w:tr>
      <w:tr>
        <w:trPr>
          <w:trHeight w:val="1635" w:hRule="atLeast"/>
          <w:trHeight w:val="144" w:hRule="atLeast"/>
        </w:trPr>
        <w:tc>
          <w:tcPr>
            <w:tcW w:w="32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w:t>
            </w:r>
          </w:p>
        </w:tc>
        <w:tc>
          <w:tcPr>
            <w:tcW w:w="396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Резервный урок. Обобщение знаний по Разделам «География как наука. Природопользование и геоэкология»</w:t>
            </w:r>
          </w:p>
        </w:tc>
        <w:tc>
          <w:tcPr>
            <w:tcW w:w="74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30" w:type="dxa"/>
            <w:tcBorders/>
            <w:tcMar>
              <w:top w:w="50" w:type="dxa"/>
              <w:left w:w="100" w:type="dxa"/>
            </w:tcMar>
            <w:vAlign w:val="center"/>
          </w:tcPr>
          <w:p>
            <w:pPr>
              <w:spacing w:before="0" w:after="0" w:line="276"/>
              <w:ind w:left="135"/>
              <w:jc w:val="center"/>
            </w:pPr>
          </w:p>
        </w:tc>
        <w:tc>
          <w:tcPr>
            <w:tcW w:w="1535" w:type="dxa"/>
            <w:tcBorders/>
            <w:tcMar>
              <w:top w:w="50" w:type="dxa"/>
              <w:left w:w="100" w:type="dxa"/>
            </w:tcMar>
            <w:vAlign w:val="center"/>
          </w:tcPr>
          <w:p>
            <w:pPr>
              <w:spacing w:before="0" w:after="0" w:line="276"/>
              <w:ind w:left="135"/>
              <w:jc w:val="center"/>
            </w:pPr>
          </w:p>
        </w:tc>
        <w:tc>
          <w:tcPr>
            <w:tcW w:w="1076" w:type="dxa"/>
            <w:tcBorders/>
            <w:tcMar>
              <w:top w:w="50" w:type="dxa"/>
              <w:left w:w="100" w:type="dxa"/>
            </w:tcMar>
            <w:vAlign w:val="center"/>
          </w:tcPr>
          <w:p>
            <w:pPr>
              <w:spacing w:before="0" w:after="0"/>
              <w:ind w:left="135"/>
              <w:jc w:val="left"/>
            </w:pPr>
          </w:p>
        </w:tc>
        <w:tc>
          <w:tcPr>
            <w:tcW w:w="1878" w:type="dxa"/>
            <w:tcBorders/>
            <w:tcMar>
              <w:top w:w="50" w:type="dxa"/>
              <w:left w:w="100" w:type="dxa"/>
            </w:tcMar>
            <w:vAlign w:val="center"/>
          </w:tcPr>
          <w:p>
            <w:pPr>
              <w:spacing w:before="0" w:after="0"/>
              <w:ind w:left="135"/>
              <w:jc w:val="left"/>
            </w:pPr>
          </w:p>
        </w:tc>
      </w:tr>
      <w:tr>
        <w:trPr>
          <w:trHeight w:val="3780" w:hRule="atLeast"/>
          <w:trHeight w:val="144" w:hRule="atLeast"/>
        </w:trPr>
        <w:tc>
          <w:tcPr>
            <w:tcW w:w="32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w:t>
            </w:r>
          </w:p>
        </w:tc>
        <w:tc>
          <w:tcPr>
            <w:tcW w:w="396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Теоретические основы геополитики как науки. Политическая география и геополитика. Политическая карта мира и изменения, на ней происходящие. Новая многополярная модель политического мироустройства. ПГП. Специфика России как евразийского и приарктического государства</w:t>
            </w:r>
          </w:p>
        </w:tc>
        <w:tc>
          <w:tcPr>
            <w:tcW w:w="74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30" w:type="dxa"/>
            <w:tcBorders/>
            <w:tcMar>
              <w:top w:w="50" w:type="dxa"/>
              <w:left w:w="100" w:type="dxa"/>
            </w:tcMar>
            <w:vAlign w:val="center"/>
          </w:tcPr>
          <w:p>
            <w:pPr>
              <w:spacing w:before="0" w:after="0" w:line="276"/>
              <w:ind w:left="135"/>
              <w:jc w:val="center"/>
            </w:pPr>
          </w:p>
        </w:tc>
        <w:tc>
          <w:tcPr>
            <w:tcW w:w="1535" w:type="dxa"/>
            <w:tcBorders/>
            <w:tcMar>
              <w:top w:w="50" w:type="dxa"/>
              <w:left w:w="100" w:type="dxa"/>
            </w:tcMar>
            <w:vAlign w:val="center"/>
          </w:tcPr>
          <w:p>
            <w:pPr>
              <w:spacing w:before="0" w:after="0" w:line="276"/>
              <w:ind w:left="135"/>
              <w:jc w:val="center"/>
            </w:pPr>
          </w:p>
        </w:tc>
        <w:tc>
          <w:tcPr>
            <w:tcW w:w="1076" w:type="dxa"/>
            <w:tcBorders/>
            <w:tcMar>
              <w:top w:w="50" w:type="dxa"/>
              <w:left w:w="100" w:type="dxa"/>
            </w:tcMar>
            <w:vAlign w:val="center"/>
          </w:tcPr>
          <w:p>
            <w:pPr>
              <w:spacing w:before="0" w:after="0"/>
              <w:ind w:left="135"/>
              <w:jc w:val="left"/>
            </w:pPr>
          </w:p>
        </w:tc>
        <w:tc>
          <w:tcPr>
            <w:tcW w:w="1878" w:type="dxa"/>
            <w:tcBorders/>
            <w:tcMar>
              <w:top w:w="50" w:type="dxa"/>
              <w:left w:w="100" w:type="dxa"/>
            </w:tcMar>
            <w:vAlign w:val="center"/>
          </w:tcPr>
          <w:p>
            <w:pPr>
              <w:spacing w:before="0" w:after="0"/>
              <w:ind w:left="135"/>
              <w:jc w:val="left"/>
            </w:pPr>
          </w:p>
        </w:tc>
      </w:tr>
      <w:tr>
        <w:trPr>
          <w:trHeight w:val="555" w:hRule="atLeast"/>
          <w:trHeight w:val="144" w:hRule="atLeast"/>
        </w:trPr>
        <w:tc>
          <w:tcPr>
            <w:tcW w:w="32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w:t>
            </w:r>
          </w:p>
        </w:tc>
        <w:tc>
          <w:tcPr>
            <w:tcW w:w="396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Основные типы стран: критерии их выделения</w:t>
            </w:r>
          </w:p>
        </w:tc>
        <w:tc>
          <w:tcPr>
            <w:tcW w:w="74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30" w:type="dxa"/>
            <w:tcBorders/>
            <w:tcMar>
              <w:top w:w="50" w:type="dxa"/>
              <w:left w:w="100" w:type="dxa"/>
            </w:tcMar>
            <w:vAlign w:val="center"/>
          </w:tcPr>
          <w:p>
            <w:pPr>
              <w:spacing w:before="0" w:after="0" w:line="276"/>
              <w:ind w:left="135"/>
              <w:jc w:val="center"/>
            </w:pPr>
          </w:p>
        </w:tc>
        <w:tc>
          <w:tcPr>
            <w:tcW w:w="1535" w:type="dxa"/>
            <w:tcBorders/>
            <w:tcMar>
              <w:top w:w="50" w:type="dxa"/>
              <w:left w:w="100" w:type="dxa"/>
            </w:tcMar>
            <w:vAlign w:val="center"/>
          </w:tcPr>
          <w:p>
            <w:pPr>
              <w:spacing w:before="0" w:after="0" w:line="276"/>
              <w:ind w:left="135"/>
              <w:jc w:val="center"/>
            </w:pPr>
          </w:p>
        </w:tc>
        <w:tc>
          <w:tcPr>
            <w:tcW w:w="1076" w:type="dxa"/>
            <w:tcBorders/>
            <w:tcMar>
              <w:top w:w="50" w:type="dxa"/>
              <w:left w:w="100" w:type="dxa"/>
            </w:tcMar>
            <w:vAlign w:val="center"/>
          </w:tcPr>
          <w:p>
            <w:pPr>
              <w:spacing w:before="0" w:after="0"/>
              <w:ind w:left="135"/>
              <w:jc w:val="left"/>
            </w:pPr>
          </w:p>
        </w:tc>
        <w:tc>
          <w:tcPr>
            <w:tcW w:w="1878" w:type="dxa"/>
            <w:tcBorders/>
            <w:tcMar>
              <w:top w:w="50" w:type="dxa"/>
              <w:left w:w="100" w:type="dxa"/>
            </w:tcMar>
            <w:vAlign w:val="center"/>
          </w:tcPr>
          <w:p>
            <w:pPr>
              <w:spacing w:before="0" w:after="0"/>
              <w:ind w:left="135"/>
              <w:jc w:val="left"/>
            </w:pPr>
          </w:p>
        </w:tc>
      </w:tr>
      <w:tr>
        <w:trPr>
          <w:trHeight w:val="1365" w:hRule="atLeast"/>
          <w:trHeight w:val="144" w:hRule="atLeast"/>
        </w:trPr>
        <w:tc>
          <w:tcPr>
            <w:tcW w:w="32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w:t>
            </w:r>
          </w:p>
        </w:tc>
        <w:tc>
          <w:tcPr>
            <w:tcW w:w="396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Формы правления государств мира, унитарное и федеративное устройство.</w:t>
            </w:r>
          </w:p>
        </w:tc>
        <w:tc>
          <w:tcPr>
            <w:tcW w:w="74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30" w:type="dxa"/>
            <w:tcBorders/>
            <w:tcMar>
              <w:top w:w="50" w:type="dxa"/>
              <w:left w:w="100" w:type="dxa"/>
            </w:tcMar>
            <w:vAlign w:val="center"/>
          </w:tcPr>
          <w:p>
            <w:pPr>
              <w:spacing w:before="0" w:after="0" w:line="276"/>
              <w:ind w:left="135"/>
              <w:jc w:val="center"/>
            </w:pPr>
          </w:p>
        </w:tc>
        <w:tc>
          <w:tcPr>
            <w:tcW w:w="1535" w:type="dxa"/>
            <w:tcBorders/>
            <w:tcMar>
              <w:top w:w="50" w:type="dxa"/>
              <w:left w:w="100" w:type="dxa"/>
            </w:tcMar>
            <w:vAlign w:val="center"/>
          </w:tcPr>
          <w:p>
            <w:pPr>
              <w:spacing w:before="0" w:after="0" w:line="276"/>
              <w:ind w:left="135"/>
              <w:jc w:val="center"/>
            </w:pPr>
          </w:p>
        </w:tc>
        <w:tc>
          <w:tcPr>
            <w:tcW w:w="1076" w:type="dxa"/>
            <w:tcBorders/>
            <w:tcMar>
              <w:top w:w="50" w:type="dxa"/>
              <w:left w:w="100" w:type="dxa"/>
            </w:tcMar>
            <w:vAlign w:val="center"/>
          </w:tcPr>
          <w:p>
            <w:pPr>
              <w:spacing w:before="0" w:after="0"/>
              <w:ind w:left="135"/>
              <w:jc w:val="left"/>
            </w:pPr>
          </w:p>
        </w:tc>
        <w:tc>
          <w:tcPr>
            <w:tcW w:w="1878" w:type="dxa"/>
            <w:tcBorders/>
            <w:tcMar>
              <w:top w:w="50" w:type="dxa"/>
              <w:left w:w="100" w:type="dxa"/>
            </w:tcMar>
            <w:vAlign w:val="center"/>
          </w:tcPr>
          <w:p>
            <w:pPr>
              <w:spacing w:before="0" w:after="0"/>
              <w:ind w:left="135"/>
              <w:jc w:val="left"/>
            </w:pPr>
          </w:p>
        </w:tc>
      </w:tr>
      <w:tr>
        <w:trPr>
          <w:trHeight w:val="3450" w:hRule="atLeast"/>
          <w:trHeight w:val="144" w:hRule="atLeast"/>
        </w:trPr>
        <w:tc>
          <w:tcPr>
            <w:tcW w:w="32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13</w:t>
            </w:r>
          </w:p>
        </w:tc>
        <w:tc>
          <w:tcPr>
            <w:tcW w:w="396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Численность населения мира. Теория демографического перехода. Воспроизводство населения, его типы. Практическая работа «Определение и сравнение темпов роста населения крупных по численности населения стран, регионов мира»</w:t>
            </w:r>
          </w:p>
        </w:tc>
        <w:tc>
          <w:tcPr>
            <w:tcW w:w="74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30" w:type="dxa"/>
            <w:tcBorders/>
            <w:tcMar>
              <w:top w:w="50" w:type="dxa"/>
              <w:left w:w="100" w:type="dxa"/>
            </w:tcMar>
            <w:vAlign w:val="center"/>
          </w:tcPr>
          <w:p>
            <w:pPr>
              <w:spacing w:before="0" w:after="0" w:line="276"/>
              <w:ind w:left="135"/>
              <w:jc w:val="center"/>
            </w:pPr>
          </w:p>
        </w:tc>
        <w:tc>
          <w:tcPr>
            <w:tcW w:w="153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0.5 </w:t>
            </w:r>
          </w:p>
        </w:tc>
        <w:tc>
          <w:tcPr>
            <w:tcW w:w="1076" w:type="dxa"/>
            <w:tcBorders/>
            <w:tcMar>
              <w:top w:w="50" w:type="dxa"/>
              <w:left w:w="100" w:type="dxa"/>
            </w:tcMar>
            <w:vAlign w:val="center"/>
          </w:tcPr>
          <w:p>
            <w:pPr>
              <w:spacing w:before="0" w:after="0"/>
              <w:ind w:left="135"/>
              <w:jc w:val="left"/>
            </w:pPr>
          </w:p>
        </w:tc>
        <w:tc>
          <w:tcPr>
            <w:tcW w:w="1878" w:type="dxa"/>
            <w:tcBorders/>
            <w:tcMar>
              <w:top w:w="50" w:type="dxa"/>
              <w:left w:w="100" w:type="dxa"/>
            </w:tcMar>
            <w:vAlign w:val="center"/>
          </w:tcPr>
          <w:p>
            <w:pPr>
              <w:spacing w:before="0" w:after="0"/>
              <w:ind w:left="135"/>
              <w:jc w:val="left"/>
            </w:pPr>
          </w:p>
        </w:tc>
      </w:tr>
      <w:tr>
        <w:trPr>
          <w:trHeight w:val="3240" w:hRule="atLeast"/>
          <w:trHeight w:val="144" w:hRule="atLeast"/>
        </w:trPr>
        <w:tc>
          <w:tcPr>
            <w:tcW w:w="32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14</w:t>
            </w:r>
          </w:p>
        </w:tc>
        <w:tc>
          <w:tcPr>
            <w:tcW w:w="396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Демографическая политика и её направления. Теория демографического перехода. Практическая работа «Объяснение особенности демографической политики в странах с различным типом воспроизводства населения»</w:t>
            </w:r>
          </w:p>
        </w:tc>
        <w:tc>
          <w:tcPr>
            <w:tcW w:w="74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30" w:type="dxa"/>
            <w:tcBorders/>
            <w:tcMar>
              <w:top w:w="50" w:type="dxa"/>
              <w:left w:w="100" w:type="dxa"/>
            </w:tcMar>
            <w:vAlign w:val="center"/>
          </w:tcPr>
          <w:p>
            <w:pPr>
              <w:spacing w:before="0" w:after="0" w:line="276"/>
              <w:ind w:left="135"/>
              <w:jc w:val="center"/>
            </w:pPr>
          </w:p>
        </w:tc>
        <w:tc>
          <w:tcPr>
            <w:tcW w:w="153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0.5 </w:t>
            </w:r>
          </w:p>
        </w:tc>
        <w:tc>
          <w:tcPr>
            <w:tcW w:w="1076" w:type="dxa"/>
            <w:tcBorders/>
            <w:tcMar>
              <w:top w:w="50" w:type="dxa"/>
              <w:left w:w="100" w:type="dxa"/>
            </w:tcMar>
            <w:vAlign w:val="center"/>
          </w:tcPr>
          <w:p>
            <w:pPr>
              <w:spacing w:before="0" w:after="0"/>
              <w:ind w:left="135"/>
              <w:jc w:val="left"/>
            </w:pPr>
          </w:p>
        </w:tc>
        <w:tc>
          <w:tcPr>
            <w:tcW w:w="1878" w:type="dxa"/>
            <w:tcBorders/>
            <w:tcMar>
              <w:top w:w="50" w:type="dxa"/>
              <w:left w:w="100" w:type="dxa"/>
            </w:tcMar>
            <w:vAlign w:val="center"/>
          </w:tcPr>
          <w:p>
            <w:pPr>
              <w:spacing w:before="0" w:after="0"/>
              <w:ind w:left="135"/>
              <w:jc w:val="left"/>
            </w:pPr>
          </w:p>
        </w:tc>
      </w:tr>
      <w:tr>
        <w:trPr>
          <w:trHeight w:val="2715" w:hRule="atLeast"/>
          <w:trHeight w:val="144" w:hRule="atLeast"/>
        </w:trPr>
        <w:tc>
          <w:tcPr>
            <w:tcW w:w="32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15</w:t>
            </w:r>
          </w:p>
        </w:tc>
        <w:tc>
          <w:tcPr>
            <w:tcW w:w="396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Возрастной и половой состав населения мира. Практическая работа «Сравнение половой и возрастной структуры в странах различных типов воспроизводства населения на основе анализа половозрастных пирамид»</w:t>
            </w:r>
          </w:p>
        </w:tc>
        <w:tc>
          <w:tcPr>
            <w:tcW w:w="74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30" w:type="dxa"/>
            <w:tcBorders/>
            <w:tcMar>
              <w:top w:w="50" w:type="dxa"/>
              <w:left w:w="100" w:type="dxa"/>
            </w:tcMar>
            <w:vAlign w:val="center"/>
          </w:tcPr>
          <w:p>
            <w:pPr>
              <w:spacing w:before="0" w:after="0" w:line="276"/>
              <w:ind w:left="135"/>
              <w:jc w:val="center"/>
            </w:pPr>
          </w:p>
        </w:tc>
        <w:tc>
          <w:tcPr>
            <w:tcW w:w="153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0.5 </w:t>
            </w:r>
          </w:p>
        </w:tc>
        <w:tc>
          <w:tcPr>
            <w:tcW w:w="1076" w:type="dxa"/>
            <w:tcBorders/>
            <w:tcMar>
              <w:top w:w="50" w:type="dxa"/>
              <w:left w:w="100" w:type="dxa"/>
            </w:tcMar>
            <w:vAlign w:val="center"/>
          </w:tcPr>
          <w:p>
            <w:pPr>
              <w:spacing w:before="0" w:after="0"/>
              <w:ind w:left="135"/>
              <w:jc w:val="left"/>
            </w:pPr>
          </w:p>
        </w:tc>
        <w:tc>
          <w:tcPr>
            <w:tcW w:w="1878" w:type="dxa"/>
            <w:tcBorders/>
            <w:tcMar>
              <w:top w:w="50" w:type="dxa"/>
              <w:left w:w="100" w:type="dxa"/>
            </w:tcMar>
            <w:vAlign w:val="center"/>
          </w:tcPr>
          <w:p>
            <w:pPr>
              <w:spacing w:before="0" w:after="0"/>
              <w:ind w:left="135"/>
              <w:jc w:val="left"/>
            </w:pPr>
          </w:p>
        </w:tc>
      </w:tr>
      <w:tr>
        <w:trPr>
          <w:trHeight w:val="4050" w:hRule="atLeast"/>
          <w:trHeight w:val="144" w:hRule="atLeast"/>
        </w:trPr>
        <w:tc>
          <w:tcPr>
            <w:tcW w:w="32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16</w:t>
            </w:r>
          </w:p>
        </w:tc>
        <w:tc>
          <w:tcPr>
            <w:tcW w:w="396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Структура занятости населения. Этнический и религиозный состав населения. Религии. География культуры в системе географических наук. Практическая работа «Прогнозирование изменений возрастной структуры отдельных стран на основе анализа различных источников географической информации»</w:t>
            </w:r>
          </w:p>
        </w:tc>
        <w:tc>
          <w:tcPr>
            <w:tcW w:w="74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30" w:type="dxa"/>
            <w:tcBorders/>
            <w:tcMar>
              <w:top w:w="50" w:type="dxa"/>
              <w:left w:w="100" w:type="dxa"/>
            </w:tcMar>
            <w:vAlign w:val="center"/>
          </w:tcPr>
          <w:p>
            <w:pPr>
              <w:spacing w:before="0" w:after="0" w:line="276"/>
              <w:ind w:left="135"/>
              <w:jc w:val="center"/>
            </w:pPr>
          </w:p>
        </w:tc>
        <w:tc>
          <w:tcPr>
            <w:tcW w:w="153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0.5 </w:t>
            </w:r>
          </w:p>
        </w:tc>
        <w:tc>
          <w:tcPr>
            <w:tcW w:w="1076" w:type="dxa"/>
            <w:tcBorders/>
            <w:tcMar>
              <w:top w:w="50" w:type="dxa"/>
              <w:left w:w="100" w:type="dxa"/>
            </w:tcMar>
            <w:vAlign w:val="center"/>
          </w:tcPr>
          <w:p>
            <w:pPr>
              <w:spacing w:before="0" w:after="0"/>
              <w:ind w:left="135"/>
              <w:jc w:val="left"/>
            </w:pPr>
          </w:p>
        </w:tc>
        <w:tc>
          <w:tcPr>
            <w:tcW w:w="1878" w:type="dxa"/>
            <w:tcBorders/>
            <w:tcMar>
              <w:top w:w="50" w:type="dxa"/>
              <w:left w:w="100" w:type="dxa"/>
            </w:tcMar>
            <w:vAlign w:val="center"/>
          </w:tcPr>
          <w:p>
            <w:pPr>
              <w:spacing w:before="0" w:after="0"/>
              <w:ind w:left="135"/>
              <w:jc w:val="left"/>
            </w:pPr>
          </w:p>
        </w:tc>
      </w:tr>
      <w:tr>
        <w:trPr>
          <w:trHeight w:val="3360" w:hRule="atLeast"/>
          <w:trHeight w:val="144" w:hRule="atLeast"/>
        </w:trPr>
        <w:tc>
          <w:tcPr>
            <w:tcW w:w="32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17</w:t>
            </w:r>
          </w:p>
        </w:tc>
        <w:tc>
          <w:tcPr>
            <w:tcW w:w="396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Географические особенности размещения населения и факторы, его определяющие. Плотность населения, ареалы высокой и низкой плотности населения. Миграции населения: причины, основные типы и направления.</w:t>
            </w:r>
          </w:p>
        </w:tc>
        <w:tc>
          <w:tcPr>
            <w:tcW w:w="74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30" w:type="dxa"/>
            <w:tcBorders/>
            <w:tcMar>
              <w:top w:w="50" w:type="dxa"/>
              <w:left w:w="100" w:type="dxa"/>
            </w:tcMar>
            <w:vAlign w:val="center"/>
          </w:tcPr>
          <w:p>
            <w:pPr>
              <w:spacing w:before="0" w:after="0" w:line="276"/>
              <w:ind w:left="135"/>
              <w:jc w:val="center"/>
            </w:pPr>
          </w:p>
        </w:tc>
        <w:tc>
          <w:tcPr>
            <w:tcW w:w="1535" w:type="dxa"/>
            <w:tcBorders/>
            <w:tcMar>
              <w:top w:w="50" w:type="dxa"/>
              <w:left w:w="100" w:type="dxa"/>
            </w:tcMar>
            <w:vAlign w:val="center"/>
          </w:tcPr>
          <w:p>
            <w:pPr>
              <w:spacing w:before="0" w:after="0" w:line="276"/>
              <w:ind w:left="135"/>
              <w:jc w:val="center"/>
            </w:pPr>
          </w:p>
        </w:tc>
        <w:tc>
          <w:tcPr>
            <w:tcW w:w="1076" w:type="dxa"/>
            <w:tcBorders/>
            <w:tcMar>
              <w:top w:w="50" w:type="dxa"/>
              <w:left w:w="100" w:type="dxa"/>
            </w:tcMar>
            <w:vAlign w:val="center"/>
          </w:tcPr>
          <w:p>
            <w:pPr>
              <w:spacing w:before="0" w:after="0"/>
              <w:ind w:left="135"/>
              <w:jc w:val="left"/>
            </w:pPr>
          </w:p>
        </w:tc>
        <w:tc>
          <w:tcPr>
            <w:tcW w:w="1878" w:type="dxa"/>
            <w:tcBorders/>
            <w:tcMar>
              <w:top w:w="50" w:type="dxa"/>
              <w:left w:w="100" w:type="dxa"/>
            </w:tcMar>
            <w:vAlign w:val="center"/>
          </w:tcPr>
          <w:p>
            <w:pPr>
              <w:spacing w:before="0" w:after="0"/>
              <w:ind w:left="135"/>
              <w:jc w:val="left"/>
            </w:pPr>
          </w:p>
        </w:tc>
      </w:tr>
      <w:tr>
        <w:trPr>
          <w:trHeight w:val="3510" w:hRule="atLeast"/>
          <w:trHeight w:val="144" w:hRule="atLeast"/>
        </w:trPr>
        <w:tc>
          <w:tcPr>
            <w:tcW w:w="32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18</w:t>
            </w:r>
          </w:p>
        </w:tc>
        <w:tc>
          <w:tcPr>
            <w:tcW w:w="396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Расселение населения: типы и формы. Урбанизация. Городские агломерации и мегалополисы мира. Практическая работа «Сравнение и объяснение различий в соотношении городского и сельского населения разных регионов мира на основе анализа статистических данных»</w:t>
            </w:r>
          </w:p>
        </w:tc>
        <w:tc>
          <w:tcPr>
            <w:tcW w:w="74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30" w:type="dxa"/>
            <w:tcBorders/>
            <w:tcMar>
              <w:top w:w="50" w:type="dxa"/>
              <w:left w:w="100" w:type="dxa"/>
            </w:tcMar>
            <w:vAlign w:val="center"/>
          </w:tcPr>
          <w:p>
            <w:pPr>
              <w:spacing w:before="0" w:after="0" w:line="276"/>
              <w:ind w:left="135"/>
              <w:jc w:val="center"/>
            </w:pPr>
          </w:p>
        </w:tc>
        <w:tc>
          <w:tcPr>
            <w:tcW w:w="153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0.5 </w:t>
            </w:r>
          </w:p>
        </w:tc>
        <w:tc>
          <w:tcPr>
            <w:tcW w:w="1076" w:type="dxa"/>
            <w:tcBorders/>
            <w:tcMar>
              <w:top w:w="50" w:type="dxa"/>
              <w:left w:w="100" w:type="dxa"/>
            </w:tcMar>
            <w:vAlign w:val="center"/>
          </w:tcPr>
          <w:p>
            <w:pPr>
              <w:spacing w:before="0" w:after="0"/>
              <w:ind w:left="135"/>
              <w:jc w:val="left"/>
            </w:pPr>
          </w:p>
        </w:tc>
        <w:tc>
          <w:tcPr>
            <w:tcW w:w="1878" w:type="dxa"/>
            <w:tcBorders/>
            <w:tcMar>
              <w:top w:w="50" w:type="dxa"/>
              <w:left w:w="100" w:type="dxa"/>
            </w:tcMar>
            <w:vAlign w:val="center"/>
          </w:tcPr>
          <w:p>
            <w:pPr>
              <w:spacing w:before="0" w:after="0"/>
              <w:ind w:left="135"/>
              <w:jc w:val="left"/>
            </w:pPr>
          </w:p>
        </w:tc>
      </w:tr>
      <w:tr>
        <w:trPr>
          <w:trHeight w:val="3240" w:hRule="atLeast"/>
          <w:trHeight w:val="144" w:hRule="atLeast"/>
        </w:trPr>
        <w:tc>
          <w:tcPr>
            <w:tcW w:w="32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19</w:t>
            </w:r>
          </w:p>
        </w:tc>
        <w:tc>
          <w:tcPr>
            <w:tcW w:w="396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Качество жизни населения, показатели. ИЧР. Практическая работа «Объяснение различий в показателях качества жизни населения в отдельных регионах и странах мира на основе анализа источников географической информации»</w:t>
            </w:r>
          </w:p>
        </w:tc>
        <w:tc>
          <w:tcPr>
            <w:tcW w:w="74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30" w:type="dxa"/>
            <w:tcBorders/>
            <w:tcMar>
              <w:top w:w="50" w:type="dxa"/>
              <w:left w:w="100" w:type="dxa"/>
            </w:tcMar>
            <w:vAlign w:val="center"/>
          </w:tcPr>
          <w:p>
            <w:pPr>
              <w:spacing w:before="0" w:after="0" w:line="276"/>
              <w:ind w:left="135"/>
              <w:jc w:val="center"/>
            </w:pPr>
          </w:p>
        </w:tc>
        <w:tc>
          <w:tcPr>
            <w:tcW w:w="153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0.5 </w:t>
            </w:r>
          </w:p>
        </w:tc>
        <w:tc>
          <w:tcPr>
            <w:tcW w:w="1076" w:type="dxa"/>
            <w:tcBorders/>
            <w:tcMar>
              <w:top w:w="50" w:type="dxa"/>
              <w:left w:w="100" w:type="dxa"/>
            </w:tcMar>
            <w:vAlign w:val="center"/>
          </w:tcPr>
          <w:p>
            <w:pPr>
              <w:spacing w:before="0" w:after="0"/>
              <w:ind w:left="135"/>
              <w:jc w:val="left"/>
            </w:pPr>
          </w:p>
        </w:tc>
        <w:tc>
          <w:tcPr>
            <w:tcW w:w="1878" w:type="dxa"/>
            <w:tcBorders/>
            <w:tcMar>
              <w:top w:w="50" w:type="dxa"/>
              <w:left w:w="100" w:type="dxa"/>
            </w:tcMar>
            <w:vAlign w:val="center"/>
          </w:tcPr>
          <w:p>
            <w:pPr>
              <w:spacing w:before="0" w:after="0"/>
              <w:ind w:left="135"/>
              <w:jc w:val="left"/>
            </w:pPr>
          </w:p>
        </w:tc>
      </w:tr>
      <w:tr>
        <w:trPr>
          <w:trHeight w:val="1635" w:hRule="atLeast"/>
          <w:trHeight w:val="144" w:hRule="atLeast"/>
        </w:trPr>
        <w:tc>
          <w:tcPr>
            <w:tcW w:w="32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20</w:t>
            </w:r>
          </w:p>
        </w:tc>
        <w:tc>
          <w:tcPr>
            <w:tcW w:w="396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Мировое хозяйство: определение и состав. Отраслевая, территориальная и функциональная структура</w:t>
            </w:r>
          </w:p>
        </w:tc>
        <w:tc>
          <w:tcPr>
            <w:tcW w:w="74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30" w:type="dxa"/>
            <w:tcBorders/>
            <w:tcMar>
              <w:top w:w="50" w:type="dxa"/>
              <w:left w:w="100" w:type="dxa"/>
            </w:tcMar>
            <w:vAlign w:val="center"/>
          </w:tcPr>
          <w:p>
            <w:pPr>
              <w:spacing w:before="0" w:after="0" w:line="276"/>
              <w:ind w:left="135"/>
              <w:jc w:val="center"/>
            </w:pPr>
          </w:p>
        </w:tc>
        <w:tc>
          <w:tcPr>
            <w:tcW w:w="1535" w:type="dxa"/>
            <w:tcBorders/>
            <w:tcMar>
              <w:top w:w="50" w:type="dxa"/>
              <w:left w:w="100" w:type="dxa"/>
            </w:tcMar>
            <w:vAlign w:val="center"/>
          </w:tcPr>
          <w:p>
            <w:pPr>
              <w:spacing w:before="0" w:after="0" w:line="276"/>
              <w:ind w:left="135"/>
              <w:jc w:val="center"/>
            </w:pPr>
          </w:p>
        </w:tc>
        <w:tc>
          <w:tcPr>
            <w:tcW w:w="1076" w:type="dxa"/>
            <w:tcBorders/>
            <w:tcMar>
              <w:top w:w="50" w:type="dxa"/>
              <w:left w:w="100" w:type="dxa"/>
            </w:tcMar>
            <w:vAlign w:val="center"/>
          </w:tcPr>
          <w:p>
            <w:pPr>
              <w:spacing w:before="0" w:after="0"/>
              <w:ind w:left="135"/>
              <w:jc w:val="left"/>
            </w:pPr>
          </w:p>
        </w:tc>
        <w:tc>
          <w:tcPr>
            <w:tcW w:w="1878" w:type="dxa"/>
            <w:tcBorders/>
            <w:tcMar>
              <w:top w:w="50" w:type="dxa"/>
              <w:left w:w="100" w:type="dxa"/>
            </w:tcMar>
            <w:vAlign w:val="center"/>
          </w:tcPr>
          <w:p>
            <w:pPr>
              <w:spacing w:before="0" w:after="0"/>
              <w:ind w:left="135"/>
              <w:jc w:val="left"/>
            </w:pPr>
          </w:p>
        </w:tc>
      </w:tr>
      <w:tr>
        <w:trPr>
          <w:trHeight w:val="3780" w:hRule="atLeast"/>
          <w:trHeight w:val="144" w:hRule="atLeast"/>
        </w:trPr>
        <w:tc>
          <w:tcPr>
            <w:tcW w:w="32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21</w:t>
            </w:r>
          </w:p>
        </w:tc>
        <w:tc>
          <w:tcPr>
            <w:tcW w:w="396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МГРТ. Отрасли международной специализации. Аграрные, индустриальные и постиндустриальные страны. Роль и место России в МГРТ. Практическая работа «Сравнение структуры экономики аграрных, индустриальных и постиндустриальных стран»</w:t>
            </w:r>
          </w:p>
        </w:tc>
        <w:tc>
          <w:tcPr>
            <w:tcW w:w="74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30" w:type="dxa"/>
            <w:tcBorders/>
            <w:tcMar>
              <w:top w:w="50" w:type="dxa"/>
              <w:left w:w="100" w:type="dxa"/>
            </w:tcMar>
            <w:vAlign w:val="center"/>
          </w:tcPr>
          <w:p>
            <w:pPr>
              <w:spacing w:before="0" w:after="0" w:line="276"/>
              <w:ind w:left="135"/>
              <w:jc w:val="center"/>
            </w:pPr>
          </w:p>
        </w:tc>
        <w:tc>
          <w:tcPr>
            <w:tcW w:w="153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0.5 </w:t>
            </w:r>
          </w:p>
        </w:tc>
        <w:tc>
          <w:tcPr>
            <w:tcW w:w="1076" w:type="dxa"/>
            <w:tcBorders/>
            <w:tcMar>
              <w:top w:w="50" w:type="dxa"/>
              <w:left w:w="100" w:type="dxa"/>
            </w:tcMar>
            <w:vAlign w:val="center"/>
          </w:tcPr>
          <w:p>
            <w:pPr>
              <w:spacing w:before="0" w:after="0"/>
              <w:ind w:left="135"/>
              <w:jc w:val="left"/>
            </w:pPr>
          </w:p>
        </w:tc>
        <w:tc>
          <w:tcPr>
            <w:tcW w:w="1878" w:type="dxa"/>
            <w:tcBorders/>
            <w:tcMar>
              <w:top w:w="50" w:type="dxa"/>
              <w:left w:w="100" w:type="dxa"/>
            </w:tcMar>
            <w:vAlign w:val="center"/>
          </w:tcPr>
          <w:p>
            <w:pPr>
              <w:spacing w:before="0" w:after="0"/>
              <w:ind w:left="135"/>
              <w:jc w:val="left"/>
            </w:pPr>
          </w:p>
        </w:tc>
      </w:tr>
      <w:tr>
        <w:trPr>
          <w:trHeight w:val="2175" w:hRule="atLeast"/>
          <w:trHeight w:val="144" w:hRule="atLeast"/>
        </w:trPr>
        <w:tc>
          <w:tcPr>
            <w:tcW w:w="32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22</w:t>
            </w:r>
          </w:p>
        </w:tc>
        <w:tc>
          <w:tcPr>
            <w:tcW w:w="396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МЭИ. Крупнейшие международные отраслевые и региональные интеграционные группировки. Роль ТНК в современной мировой экономике</w:t>
            </w:r>
          </w:p>
        </w:tc>
        <w:tc>
          <w:tcPr>
            <w:tcW w:w="74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30" w:type="dxa"/>
            <w:tcBorders/>
            <w:tcMar>
              <w:top w:w="50" w:type="dxa"/>
              <w:left w:w="100" w:type="dxa"/>
            </w:tcMar>
            <w:vAlign w:val="center"/>
          </w:tcPr>
          <w:p>
            <w:pPr>
              <w:spacing w:before="0" w:after="0" w:line="276"/>
              <w:ind w:left="135"/>
              <w:jc w:val="center"/>
            </w:pPr>
          </w:p>
        </w:tc>
        <w:tc>
          <w:tcPr>
            <w:tcW w:w="1535" w:type="dxa"/>
            <w:tcBorders/>
            <w:tcMar>
              <w:top w:w="50" w:type="dxa"/>
              <w:left w:w="100" w:type="dxa"/>
            </w:tcMar>
            <w:vAlign w:val="center"/>
          </w:tcPr>
          <w:p>
            <w:pPr>
              <w:spacing w:before="0" w:after="0" w:line="276"/>
              <w:ind w:left="135"/>
              <w:jc w:val="center"/>
            </w:pPr>
          </w:p>
        </w:tc>
        <w:tc>
          <w:tcPr>
            <w:tcW w:w="1076" w:type="dxa"/>
            <w:tcBorders/>
            <w:tcMar>
              <w:top w:w="50" w:type="dxa"/>
              <w:left w:w="100" w:type="dxa"/>
            </w:tcMar>
            <w:vAlign w:val="center"/>
          </w:tcPr>
          <w:p>
            <w:pPr>
              <w:spacing w:before="0" w:after="0"/>
              <w:ind w:left="135"/>
              <w:jc w:val="left"/>
            </w:pPr>
          </w:p>
        </w:tc>
        <w:tc>
          <w:tcPr>
            <w:tcW w:w="1878" w:type="dxa"/>
            <w:tcBorders/>
            <w:tcMar>
              <w:top w:w="50" w:type="dxa"/>
              <w:left w:w="100" w:type="dxa"/>
            </w:tcMar>
            <w:vAlign w:val="center"/>
          </w:tcPr>
          <w:p>
            <w:pPr>
              <w:spacing w:before="0" w:after="0"/>
              <w:ind w:left="135"/>
              <w:jc w:val="left"/>
            </w:pPr>
          </w:p>
        </w:tc>
      </w:tr>
      <w:tr>
        <w:trPr>
          <w:trHeight w:val="2175" w:hRule="atLeast"/>
          <w:trHeight w:val="144" w:hRule="atLeast"/>
        </w:trPr>
        <w:tc>
          <w:tcPr>
            <w:tcW w:w="32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23</w:t>
            </w:r>
          </w:p>
        </w:tc>
        <w:tc>
          <w:tcPr>
            <w:tcW w:w="396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Географические особенности размещения основных видов сырьевых и топливных ресурсов. Страны-лидеры по запасам и добыче нефти, природного газа и угля</w:t>
            </w:r>
          </w:p>
        </w:tc>
        <w:tc>
          <w:tcPr>
            <w:tcW w:w="74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30" w:type="dxa"/>
            <w:tcBorders/>
            <w:tcMar>
              <w:top w:w="50" w:type="dxa"/>
              <w:left w:w="100" w:type="dxa"/>
            </w:tcMar>
            <w:vAlign w:val="center"/>
          </w:tcPr>
          <w:p>
            <w:pPr>
              <w:spacing w:before="0" w:after="0" w:line="276"/>
              <w:ind w:left="135"/>
              <w:jc w:val="center"/>
            </w:pPr>
          </w:p>
        </w:tc>
        <w:tc>
          <w:tcPr>
            <w:tcW w:w="1535" w:type="dxa"/>
            <w:tcBorders/>
            <w:tcMar>
              <w:top w:w="50" w:type="dxa"/>
              <w:left w:w="100" w:type="dxa"/>
            </w:tcMar>
            <w:vAlign w:val="center"/>
          </w:tcPr>
          <w:p>
            <w:pPr>
              <w:spacing w:before="0" w:after="0" w:line="276"/>
              <w:ind w:left="135"/>
              <w:jc w:val="center"/>
            </w:pPr>
          </w:p>
        </w:tc>
        <w:tc>
          <w:tcPr>
            <w:tcW w:w="1076" w:type="dxa"/>
            <w:tcBorders/>
            <w:tcMar>
              <w:top w:w="50" w:type="dxa"/>
              <w:left w:w="100" w:type="dxa"/>
            </w:tcMar>
            <w:vAlign w:val="center"/>
          </w:tcPr>
          <w:p>
            <w:pPr>
              <w:spacing w:before="0" w:after="0"/>
              <w:ind w:left="135"/>
              <w:jc w:val="left"/>
            </w:pPr>
          </w:p>
        </w:tc>
        <w:tc>
          <w:tcPr>
            <w:tcW w:w="1878" w:type="dxa"/>
            <w:tcBorders/>
            <w:tcMar>
              <w:top w:w="50" w:type="dxa"/>
              <w:left w:w="100" w:type="dxa"/>
            </w:tcMar>
            <w:vAlign w:val="center"/>
          </w:tcPr>
          <w:p>
            <w:pPr>
              <w:spacing w:before="0" w:after="0"/>
              <w:ind w:left="135"/>
              <w:jc w:val="left"/>
            </w:pPr>
          </w:p>
        </w:tc>
      </w:tr>
      <w:tr>
        <w:trPr>
          <w:trHeight w:val="1635" w:hRule="atLeast"/>
          <w:trHeight w:val="144" w:hRule="atLeast"/>
        </w:trPr>
        <w:tc>
          <w:tcPr>
            <w:tcW w:w="32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24</w:t>
            </w:r>
          </w:p>
        </w:tc>
        <w:tc>
          <w:tcPr>
            <w:tcW w:w="396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ТЭК мира: основные этапы развития, «энергопереход». География отраслей топливной промышленности</w:t>
            </w:r>
          </w:p>
        </w:tc>
        <w:tc>
          <w:tcPr>
            <w:tcW w:w="74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30" w:type="dxa"/>
            <w:tcBorders/>
            <w:tcMar>
              <w:top w:w="50" w:type="dxa"/>
              <w:left w:w="100" w:type="dxa"/>
            </w:tcMar>
            <w:vAlign w:val="center"/>
          </w:tcPr>
          <w:p>
            <w:pPr>
              <w:spacing w:before="0" w:after="0" w:line="276"/>
              <w:ind w:left="135"/>
              <w:jc w:val="center"/>
            </w:pPr>
          </w:p>
        </w:tc>
        <w:tc>
          <w:tcPr>
            <w:tcW w:w="1535" w:type="dxa"/>
            <w:tcBorders/>
            <w:tcMar>
              <w:top w:w="50" w:type="dxa"/>
              <w:left w:w="100" w:type="dxa"/>
            </w:tcMar>
            <w:vAlign w:val="center"/>
          </w:tcPr>
          <w:p>
            <w:pPr>
              <w:spacing w:before="0" w:after="0" w:line="276"/>
              <w:ind w:left="135"/>
              <w:jc w:val="center"/>
            </w:pPr>
          </w:p>
        </w:tc>
        <w:tc>
          <w:tcPr>
            <w:tcW w:w="1076" w:type="dxa"/>
            <w:tcBorders/>
            <w:tcMar>
              <w:top w:w="50" w:type="dxa"/>
              <w:left w:w="100" w:type="dxa"/>
            </w:tcMar>
            <w:vAlign w:val="center"/>
          </w:tcPr>
          <w:p>
            <w:pPr>
              <w:spacing w:before="0" w:after="0"/>
              <w:ind w:left="135"/>
              <w:jc w:val="left"/>
            </w:pPr>
          </w:p>
        </w:tc>
        <w:tc>
          <w:tcPr>
            <w:tcW w:w="1878" w:type="dxa"/>
            <w:tcBorders/>
            <w:tcMar>
              <w:top w:w="50" w:type="dxa"/>
              <w:left w:w="100" w:type="dxa"/>
            </w:tcMar>
            <w:vAlign w:val="center"/>
          </w:tcPr>
          <w:p>
            <w:pPr>
              <w:spacing w:before="0" w:after="0"/>
              <w:ind w:left="135"/>
              <w:jc w:val="left"/>
            </w:pPr>
          </w:p>
        </w:tc>
      </w:tr>
      <w:tr>
        <w:trPr>
          <w:trHeight w:val="3780" w:hRule="atLeast"/>
          <w:trHeight w:val="144" w:hRule="atLeast"/>
        </w:trPr>
        <w:tc>
          <w:tcPr>
            <w:tcW w:w="32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25</w:t>
            </w:r>
          </w:p>
        </w:tc>
        <w:tc>
          <w:tcPr>
            <w:tcW w:w="396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Мировая электроэнергетика. Структура мирового производства электроэнергии и её географические особенности. Роль России. Практическая работа «Представление в виде диаграмм данных о динамике изменения объёмов и структуры производства электроэнергии в мире»</w:t>
            </w:r>
          </w:p>
        </w:tc>
        <w:tc>
          <w:tcPr>
            <w:tcW w:w="74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30" w:type="dxa"/>
            <w:tcBorders/>
            <w:tcMar>
              <w:top w:w="50" w:type="dxa"/>
              <w:left w:w="100" w:type="dxa"/>
            </w:tcMar>
            <w:vAlign w:val="center"/>
          </w:tcPr>
          <w:p>
            <w:pPr>
              <w:spacing w:before="0" w:after="0" w:line="276"/>
              <w:ind w:left="135"/>
              <w:jc w:val="center"/>
            </w:pPr>
          </w:p>
        </w:tc>
        <w:tc>
          <w:tcPr>
            <w:tcW w:w="153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0.5 </w:t>
            </w:r>
          </w:p>
        </w:tc>
        <w:tc>
          <w:tcPr>
            <w:tcW w:w="1076" w:type="dxa"/>
            <w:tcBorders/>
            <w:tcMar>
              <w:top w:w="50" w:type="dxa"/>
              <w:left w:w="100" w:type="dxa"/>
            </w:tcMar>
            <w:vAlign w:val="center"/>
          </w:tcPr>
          <w:p>
            <w:pPr>
              <w:spacing w:before="0" w:after="0"/>
              <w:ind w:left="135"/>
              <w:jc w:val="left"/>
            </w:pPr>
          </w:p>
        </w:tc>
        <w:tc>
          <w:tcPr>
            <w:tcW w:w="1878" w:type="dxa"/>
            <w:tcBorders/>
            <w:tcMar>
              <w:top w:w="50" w:type="dxa"/>
              <w:left w:w="100" w:type="dxa"/>
            </w:tcMar>
            <w:vAlign w:val="center"/>
          </w:tcPr>
          <w:p>
            <w:pPr>
              <w:spacing w:before="0" w:after="0"/>
              <w:ind w:left="135"/>
              <w:jc w:val="left"/>
            </w:pPr>
          </w:p>
        </w:tc>
      </w:tr>
      <w:tr>
        <w:trPr>
          <w:trHeight w:val="2175" w:hRule="atLeast"/>
          <w:trHeight w:val="144" w:hRule="atLeast"/>
        </w:trPr>
        <w:tc>
          <w:tcPr>
            <w:tcW w:w="32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26</w:t>
            </w:r>
          </w:p>
        </w:tc>
        <w:tc>
          <w:tcPr>
            <w:tcW w:w="396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Металлургия мира. Географические особенности сырьевой базы. Ведущие страны-производители и экспортёры продукции чёрных и цветных металлов</w:t>
            </w:r>
          </w:p>
        </w:tc>
        <w:tc>
          <w:tcPr>
            <w:tcW w:w="74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30" w:type="dxa"/>
            <w:tcBorders/>
            <w:tcMar>
              <w:top w:w="50" w:type="dxa"/>
              <w:left w:w="100" w:type="dxa"/>
            </w:tcMar>
            <w:vAlign w:val="center"/>
          </w:tcPr>
          <w:p>
            <w:pPr>
              <w:spacing w:before="0" w:after="0" w:line="276"/>
              <w:ind w:left="135"/>
              <w:jc w:val="center"/>
            </w:pPr>
          </w:p>
        </w:tc>
        <w:tc>
          <w:tcPr>
            <w:tcW w:w="1535" w:type="dxa"/>
            <w:tcBorders/>
            <w:tcMar>
              <w:top w:w="50" w:type="dxa"/>
              <w:left w:w="100" w:type="dxa"/>
            </w:tcMar>
            <w:vAlign w:val="center"/>
          </w:tcPr>
          <w:p>
            <w:pPr>
              <w:spacing w:before="0" w:after="0" w:line="276"/>
              <w:ind w:left="135"/>
              <w:jc w:val="center"/>
            </w:pPr>
          </w:p>
        </w:tc>
        <w:tc>
          <w:tcPr>
            <w:tcW w:w="1076" w:type="dxa"/>
            <w:tcBorders/>
            <w:tcMar>
              <w:top w:w="50" w:type="dxa"/>
              <w:left w:w="100" w:type="dxa"/>
            </w:tcMar>
            <w:vAlign w:val="center"/>
          </w:tcPr>
          <w:p>
            <w:pPr>
              <w:spacing w:before="0" w:after="0"/>
              <w:ind w:left="135"/>
              <w:jc w:val="left"/>
            </w:pPr>
          </w:p>
        </w:tc>
        <w:tc>
          <w:tcPr>
            <w:tcW w:w="1878" w:type="dxa"/>
            <w:tcBorders/>
            <w:tcMar>
              <w:top w:w="50" w:type="dxa"/>
              <w:left w:w="100" w:type="dxa"/>
            </w:tcMar>
            <w:vAlign w:val="center"/>
          </w:tcPr>
          <w:p>
            <w:pPr>
              <w:spacing w:before="0" w:after="0"/>
              <w:ind w:left="135"/>
              <w:jc w:val="left"/>
            </w:pPr>
          </w:p>
        </w:tc>
      </w:tr>
      <w:tr>
        <w:trPr>
          <w:trHeight w:val="1905" w:hRule="atLeast"/>
          <w:trHeight w:val="144" w:hRule="atLeast"/>
        </w:trPr>
        <w:tc>
          <w:tcPr>
            <w:tcW w:w="32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27</w:t>
            </w:r>
          </w:p>
        </w:tc>
        <w:tc>
          <w:tcPr>
            <w:tcW w:w="396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Машиностроительный комплекс мира. Ведущие страны-производители и экспортёры продукции автомобилестроения, авиастроения и микроэлектроники</w:t>
            </w:r>
          </w:p>
        </w:tc>
        <w:tc>
          <w:tcPr>
            <w:tcW w:w="74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30" w:type="dxa"/>
            <w:tcBorders/>
            <w:tcMar>
              <w:top w:w="50" w:type="dxa"/>
              <w:left w:w="100" w:type="dxa"/>
            </w:tcMar>
            <w:vAlign w:val="center"/>
          </w:tcPr>
          <w:p>
            <w:pPr>
              <w:spacing w:before="0" w:after="0" w:line="276"/>
              <w:ind w:left="135"/>
              <w:jc w:val="center"/>
            </w:pPr>
          </w:p>
        </w:tc>
        <w:tc>
          <w:tcPr>
            <w:tcW w:w="1535" w:type="dxa"/>
            <w:tcBorders/>
            <w:tcMar>
              <w:top w:w="50" w:type="dxa"/>
              <w:left w:w="100" w:type="dxa"/>
            </w:tcMar>
            <w:vAlign w:val="center"/>
          </w:tcPr>
          <w:p>
            <w:pPr>
              <w:spacing w:before="0" w:after="0" w:line="276"/>
              <w:ind w:left="135"/>
              <w:jc w:val="center"/>
            </w:pPr>
          </w:p>
        </w:tc>
        <w:tc>
          <w:tcPr>
            <w:tcW w:w="1076" w:type="dxa"/>
            <w:tcBorders/>
            <w:tcMar>
              <w:top w:w="50" w:type="dxa"/>
              <w:left w:w="100" w:type="dxa"/>
            </w:tcMar>
            <w:vAlign w:val="center"/>
          </w:tcPr>
          <w:p>
            <w:pPr>
              <w:spacing w:before="0" w:after="0"/>
              <w:ind w:left="135"/>
              <w:jc w:val="left"/>
            </w:pPr>
          </w:p>
        </w:tc>
        <w:tc>
          <w:tcPr>
            <w:tcW w:w="1878" w:type="dxa"/>
            <w:tcBorders/>
            <w:tcMar>
              <w:top w:w="50" w:type="dxa"/>
              <w:left w:w="100" w:type="dxa"/>
            </w:tcMar>
            <w:vAlign w:val="center"/>
          </w:tcPr>
          <w:p>
            <w:pPr>
              <w:spacing w:before="0" w:after="0"/>
              <w:ind w:left="135"/>
              <w:jc w:val="left"/>
            </w:pPr>
          </w:p>
        </w:tc>
      </w:tr>
      <w:tr>
        <w:trPr>
          <w:trHeight w:val="3240" w:hRule="atLeast"/>
          <w:trHeight w:val="144" w:hRule="atLeast"/>
        </w:trPr>
        <w:tc>
          <w:tcPr>
            <w:tcW w:w="32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28</w:t>
            </w:r>
          </w:p>
        </w:tc>
        <w:tc>
          <w:tcPr>
            <w:tcW w:w="396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Химическая промышленность. Ведущие страны-производители и экспортёры продукции. Лесопромышленный комплекс мира. Ведущие страны - производители продукции и влияние химической и лесной промышленности на окружающую среду</w:t>
            </w:r>
          </w:p>
        </w:tc>
        <w:tc>
          <w:tcPr>
            <w:tcW w:w="74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30" w:type="dxa"/>
            <w:tcBorders/>
            <w:tcMar>
              <w:top w:w="50" w:type="dxa"/>
              <w:left w:w="100" w:type="dxa"/>
            </w:tcMar>
            <w:vAlign w:val="center"/>
          </w:tcPr>
          <w:p>
            <w:pPr>
              <w:spacing w:before="0" w:after="0" w:line="276"/>
              <w:ind w:left="135"/>
              <w:jc w:val="center"/>
            </w:pPr>
          </w:p>
        </w:tc>
        <w:tc>
          <w:tcPr>
            <w:tcW w:w="1535" w:type="dxa"/>
            <w:tcBorders/>
            <w:tcMar>
              <w:top w:w="50" w:type="dxa"/>
              <w:left w:w="100" w:type="dxa"/>
            </w:tcMar>
            <w:vAlign w:val="center"/>
          </w:tcPr>
          <w:p>
            <w:pPr>
              <w:spacing w:before="0" w:after="0" w:line="276"/>
              <w:ind w:left="135"/>
              <w:jc w:val="center"/>
            </w:pPr>
          </w:p>
        </w:tc>
        <w:tc>
          <w:tcPr>
            <w:tcW w:w="1076" w:type="dxa"/>
            <w:tcBorders/>
            <w:tcMar>
              <w:top w:w="50" w:type="dxa"/>
              <w:left w:w="100" w:type="dxa"/>
            </w:tcMar>
            <w:vAlign w:val="center"/>
          </w:tcPr>
          <w:p>
            <w:pPr>
              <w:spacing w:before="0" w:after="0"/>
              <w:ind w:left="135"/>
              <w:jc w:val="left"/>
            </w:pPr>
          </w:p>
        </w:tc>
        <w:tc>
          <w:tcPr>
            <w:tcW w:w="1878" w:type="dxa"/>
            <w:tcBorders/>
            <w:tcMar>
              <w:top w:w="50" w:type="dxa"/>
              <w:left w:w="100" w:type="dxa"/>
            </w:tcMar>
            <w:vAlign w:val="center"/>
          </w:tcPr>
          <w:p>
            <w:pPr>
              <w:spacing w:before="0" w:after="0"/>
              <w:ind w:left="135"/>
              <w:jc w:val="left"/>
            </w:pPr>
          </w:p>
        </w:tc>
      </w:tr>
      <w:tr>
        <w:trPr>
          <w:trHeight w:val="825" w:hRule="atLeast"/>
          <w:trHeight w:val="144" w:hRule="atLeast"/>
        </w:trPr>
        <w:tc>
          <w:tcPr>
            <w:tcW w:w="32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29</w:t>
            </w:r>
          </w:p>
        </w:tc>
        <w:tc>
          <w:tcPr>
            <w:tcW w:w="396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Всероссийская проверочная работа</w:t>
            </w:r>
          </w:p>
        </w:tc>
        <w:tc>
          <w:tcPr>
            <w:tcW w:w="74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5" w:type="dxa"/>
            <w:tcBorders/>
            <w:tcMar>
              <w:top w:w="50" w:type="dxa"/>
              <w:left w:w="100" w:type="dxa"/>
            </w:tcMar>
            <w:vAlign w:val="center"/>
          </w:tcPr>
          <w:p>
            <w:pPr>
              <w:spacing w:before="0" w:after="0" w:line="276"/>
              <w:ind w:left="135"/>
              <w:jc w:val="center"/>
            </w:pPr>
          </w:p>
        </w:tc>
        <w:tc>
          <w:tcPr>
            <w:tcW w:w="1076" w:type="dxa"/>
            <w:tcBorders/>
            <w:tcMar>
              <w:top w:w="50" w:type="dxa"/>
              <w:left w:w="100" w:type="dxa"/>
            </w:tcMar>
            <w:vAlign w:val="center"/>
          </w:tcPr>
          <w:p>
            <w:pPr>
              <w:spacing w:before="0" w:after="0"/>
              <w:ind w:left="135"/>
              <w:jc w:val="left"/>
            </w:pPr>
          </w:p>
        </w:tc>
        <w:tc>
          <w:tcPr>
            <w:tcW w:w="1878" w:type="dxa"/>
            <w:tcBorders/>
            <w:tcMar>
              <w:top w:w="50" w:type="dxa"/>
              <w:left w:w="100" w:type="dxa"/>
            </w:tcMar>
            <w:vAlign w:val="center"/>
          </w:tcPr>
          <w:p>
            <w:pPr>
              <w:spacing w:before="0" w:after="0"/>
              <w:ind w:left="135"/>
              <w:jc w:val="left"/>
            </w:pPr>
          </w:p>
        </w:tc>
      </w:tr>
      <w:tr>
        <w:trPr>
          <w:trHeight w:val="555" w:hRule="atLeast"/>
          <w:trHeight w:val="144" w:hRule="atLeast"/>
        </w:trPr>
        <w:tc>
          <w:tcPr>
            <w:tcW w:w="32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30</w:t>
            </w:r>
          </w:p>
        </w:tc>
        <w:tc>
          <w:tcPr>
            <w:tcW w:w="396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Всероссийская проверочная работа</w:t>
            </w:r>
          </w:p>
        </w:tc>
        <w:tc>
          <w:tcPr>
            <w:tcW w:w="74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5" w:type="dxa"/>
            <w:tcBorders/>
            <w:tcMar>
              <w:top w:w="50" w:type="dxa"/>
              <w:left w:w="100" w:type="dxa"/>
            </w:tcMar>
            <w:vAlign w:val="center"/>
          </w:tcPr>
          <w:p>
            <w:pPr>
              <w:spacing w:before="0" w:after="0" w:line="276"/>
              <w:ind w:left="135"/>
              <w:jc w:val="center"/>
            </w:pPr>
          </w:p>
        </w:tc>
        <w:tc>
          <w:tcPr>
            <w:tcW w:w="1076" w:type="dxa"/>
            <w:tcBorders/>
            <w:tcMar>
              <w:top w:w="50" w:type="dxa"/>
              <w:left w:w="100" w:type="dxa"/>
            </w:tcMar>
            <w:vAlign w:val="center"/>
          </w:tcPr>
          <w:p>
            <w:pPr>
              <w:spacing w:before="0" w:after="0"/>
              <w:ind w:left="135"/>
              <w:jc w:val="left"/>
            </w:pPr>
          </w:p>
        </w:tc>
        <w:tc>
          <w:tcPr>
            <w:tcW w:w="1878" w:type="dxa"/>
            <w:tcBorders/>
            <w:tcMar>
              <w:top w:w="50" w:type="dxa"/>
              <w:left w:w="100" w:type="dxa"/>
            </w:tcMar>
            <w:vAlign w:val="center"/>
          </w:tcPr>
          <w:p>
            <w:pPr>
              <w:spacing w:before="0" w:after="0"/>
              <w:ind w:left="135"/>
              <w:jc w:val="left"/>
            </w:pPr>
          </w:p>
        </w:tc>
      </w:tr>
      <w:tr>
        <w:trPr>
          <w:trHeight w:val="2715" w:hRule="atLeast"/>
          <w:trHeight w:val="144" w:hRule="atLeast"/>
        </w:trPr>
        <w:tc>
          <w:tcPr>
            <w:tcW w:w="32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31</w:t>
            </w:r>
          </w:p>
        </w:tc>
        <w:tc>
          <w:tcPr>
            <w:tcW w:w="396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Географические различия в обеспеченности земельными ресурсами. Земельный фонд мира, его структура. Современные тенденции развития отрасли. Органическое сельское хозяйство</w:t>
            </w:r>
          </w:p>
        </w:tc>
        <w:tc>
          <w:tcPr>
            <w:tcW w:w="74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30" w:type="dxa"/>
            <w:tcBorders/>
            <w:tcMar>
              <w:top w:w="50" w:type="dxa"/>
              <w:left w:w="100" w:type="dxa"/>
            </w:tcMar>
            <w:vAlign w:val="center"/>
          </w:tcPr>
          <w:p>
            <w:pPr>
              <w:spacing w:before="0" w:after="0" w:line="276"/>
              <w:ind w:left="135"/>
              <w:jc w:val="center"/>
            </w:pPr>
          </w:p>
        </w:tc>
        <w:tc>
          <w:tcPr>
            <w:tcW w:w="1535" w:type="dxa"/>
            <w:tcBorders/>
            <w:tcMar>
              <w:top w:w="50" w:type="dxa"/>
              <w:left w:w="100" w:type="dxa"/>
            </w:tcMar>
            <w:vAlign w:val="center"/>
          </w:tcPr>
          <w:p>
            <w:pPr>
              <w:spacing w:before="0" w:after="0" w:line="276"/>
              <w:ind w:left="135"/>
              <w:jc w:val="center"/>
            </w:pPr>
          </w:p>
        </w:tc>
        <w:tc>
          <w:tcPr>
            <w:tcW w:w="1076" w:type="dxa"/>
            <w:tcBorders/>
            <w:tcMar>
              <w:top w:w="50" w:type="dxa"/>
              <w:left w:w="100" w:type="dxa"/>
            </w:tcMar>
            <w:vAlign w:val="center"/>
          </w:tcPr>
          <w:p>
            <w:pPr>
              <w:spacing w:before="0" w:after="0"/>
              <w:ind w:left="135"/>
              <w:jc w:val="left"/>
            </w:pPr>
          </w:p>
        </w:tc>
        <w:tc>
          <w:tcPr>
            <w:tcW w:w="1878" w:type="dxa"/>
            <w:tcBorders/>
            <w:tcMar>
              <w:top w:w="50" w:type="dxa"/>
              <w:left w:w="100" w:type="dxa"/>
            </w:tcMar>
            <w:vAlign w:val="center"/>
          </w:tcPr>
          <w:p>
            <w:pPr>
              <w:spacing w:before="0" w:after="0"/>
              <w:ind w:left="135"/>
              <w:jc w:val="left"/>
            </w:pPr>
          </w:p>
        </w:tc>
      </w:tr>
      <w:tr>
        <w:trPr>
          <w:trHeight w:val="4320" w:hRule="atLeast"/>
          <w:trHeight w:val="144" w:hRule="atLeast"/>
        </w:trPr>
        <w:tc>
          <w:tcPr>
            <w:tcW w:w="32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32</w:t>
            </w:r>
          </w:p>
        </w:tc>
        <w:tc>
          <w:tcPr>
            <w:tcW w:w="396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Растениеводство и животноводство. География. Ведущие экспортёры и импортёры. Влияние на окружающую среду. Практическая работа «Определение направления грузопотоков продовольствия на основе анализа статистических материалов и создание карты «Основные экспортёры и импортёры продовольствия»</w:t>
            </w:r>
          </w:p>
        </w:tc>
        <w:tc>
          <w:tcPr>
            <w:tcW w:w="74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30" w:type="dxa"/>
            <w:tcBorders/>
            <w:tcMar>
              <w:top w:w="50" w:type="dxa"/>
              <w:left w:w="100" w:type="dxa"/>
            </w:tcMar>
            <w:vAlign w:val="center"/>
          </w:tcPr>
          <w:p>
            <w:pPr>
              <w:spacing w:before="0" w:after="0" w:line="276"/>
              <w:ind w:left="135"/>
              <w:jc w:val="center"/>
            </w:pPr>
          </w:p>
        </w:tc>
        <w:tc>
          <w:tcPr>
            <w:tcW w:w="153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0.5 </w:t>
            </w:r>
          </w:p>
        </w:tc>
        <w:tc>
          <w:tcPr>
            <w:tcW w:w="1076" w:type="dxa"/>
            <w:tcBorders/>
            <w:tcMar>
              <w:top w:w="50" w:type="dxa"/>
              <w:left w:w="100" w:type="dxa"/>
            </w:tcMar>
            <w:vAlign w:val="center"/>
          </w:tcPr>
          <w:p>
            <w:pPr>
              <w:spacing w:before="0" w:after="0"/>
              <w:ind w:left="135"/>
              <w:jc w:val="left"/>
            </w:pPr>
          </w:p>
        </w:tc>
        <w:tc>
          <w:tcPr>
            <w:tcW w:w="1878" w:type="dxa"/>
            <w:tcBorders/>
            <w:tcMar>
              <w:top w:w="50" w:type="dxa"/>
              <w:left w:w="100" w:type="dxa"/>
            </w:tcMar>
            <w:vAlign w:val="center"/>
          </w:tcPr>
          <w:p>
            <w:pPr>
              <w:spacing w:before="0" w:after="0"/>
              <w:ind w:left="135"/>
              <w:jc w:val="left"/>
            </w:pPr>
          </w:p>
        </w:tc>
      </w:tr>
      <w:tr>
        <w:trPr>
          <w:trHeight w:val="2445" w:hRule="atLeast"/>
          <w:trHeight w:val="144" w:hRule="atLeast"/>
        </w:trPr>
        <w:tc>
          <w:tcPr>
            <w:tcW w:w="32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33</w:t>
            </w:r>
          </w:p>
        </w:tc>
        <w:tc>
          <w:tcPr>
            <w:tcW w:w="396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Сфера нематериального производства. Мировой транспорт. Роль разных видов транспорта в современном мире. Основные международные магистрали и транспортные узлы. Мировая система НИОКР</w:t>
            </w:r>
          </w:p>
        </w:tc>
        <w:tc>
          <w:tcPr>
            <w:tcW w:w="74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30" w:type="dxa"/>
            <w:tcBorders/>
            <w:tcMar>
              <w:top w:w="50" w:type="dxa"/>
              <w:left w:w="100" w:type="dxa"/>
            </w:tcMar>
            <w:vAlign w:val="center"/>
          </w:tcPr>
          <w:p>
            <w:pPr>
              <w:spacing w:before="0" w:after="0" w:line="276"/>
              <w:ind w:left="135"/>
              <w:jc w:val="center"/>
            </w:pPr>
          </w:p>
        </w:tc>
        <w:tc>
          <w:tcPr>
            <w:tcW w:w="1535" w:type="dxa"/>
            <w:tcBorders/>
            <w:tcMar>
              <w:top w:w="50" w:type="dxa"/>
              <w:left w:w="100" w:type="dxa"/>
            </w:tcMar>
            <w:vAlign w:val="center"/>
          </w:tcPr>
          <w:p>
            <w:pPr>
              <w:spacing w:before="0" w:after="0" w:line="276"/>
              <w:ind w:left="135"/>
              <w:jc w:val="center"/>
            </w:pPr>
          </w:p>
        </w:tc>
        <w:tc>
          <w:tcPr>
            <w:tcW w:w="1076" w:type="dxa"/>
            <w:tcBorders/>
            <w:tcMar>
              <w:top w:w="50" w:type="dxa"/>
              <w:left w:w="100" w:type="dxa"/>
            </w:tcMar>
            <w:vAlign w:val="center"/>
          </w:tcPr>
          <w:p>
            <w:pPr>
              <w:spacing w:before="0" w:after="0"/>
              <w:ind w:left="135"/>
              <w:jc w:val="left"/>
            </w:pPr>
          </w:p>
        </w:tc>
        <w:tc>
          <w:tcPr>
            <w:tcW w:w="1878" w:type="dxa"/>
            <w:tcBorders/>
            <w:tcMar>
              <w:top w:w="50" w:type="dxa"/>
              <w:left w:w="100" w:type="dxa"/>
            </w:tcMar>
            <w:vAlign w:val="center"/>
          </w:tcPr>
          <w:p>
            <w:pPr>
              <w:spacing w:before="0" w:after="0"/>
              <w:ind w:left="135"/>
              <w:jc w:val="left"/>
            </w:pPr>
          </w:p>
        </w:tc>
      </w:tr>
      <w:tr>
        <w:trPr>
          <w:trHeight w:val="2715" w:hRule="atLeast"/>
          <w:trHeight w:val="144" w:hRule="atLeast"/>
        </w:trPr>
        <w:tc>
          <w:tcPr>
            <w:tcW w:w="32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34</w:t>
            </w:r>
          </w:p>
        </w:tc>
        <w:tc>
          <w:tcPr>
            <w:tcW w:w="396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Международные экономические отношения: основные формы и факторы, влияющие на их развитие. География международных финансовых центров. Мировая торговля и туризм</w:t>
            </w:r>
          </w:p>
        </w:tc>
        <w:tc>
          <w:tcPr>
            <w:tcW w:w="74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30" w:type="dxa"/>
            <w:tcBorders/>
            <w:tcMar>
              <w:top w:w="50" w:type="dxa"/>
              <w:left w:w="100" w:type="dxa"/>
            </w:tcMar>
            <w:vAlign w:val="center"/>
          </w:tcPr>
          <w:p>
            <w:pPr>
              <w:spacing w:before="0" w:after="0" w:line="276"/>
              <w:ind w:left="135"/>
              <w:jc w:val="center"/>
            </w:pPr>
          </w:p>
        </w:tc>
        <w:tc>
          <w:tcPr>
            <w:tcW w:w="1535" w:type="dxa"/>
            <w:tcBorders/>
            <w:tcMar>
              <w:top w:w="50" w:type="dxa"/>
              <w:left w:w="100" w:type="dxa"/>
            </w:tcMar>
            <w:vAlign w:val="center"/>
          </w:tcPr>
          <w:p>
            <w:pPr>
              <w:spacing w:before="0" w:after="0" w:line="276"/>
              <w:ind w:left="135"/>
              <w:jc w:val="center"/>
            </w:pPr>
          </w:p>
        </w:tc>
        <w:tc>
          <w:tcPr>
            <w:tcW w:w="1076" w:type="dxa"/>
            <w:tcBorders/>
            <w:tcMar>
              <w:top w:w="50" w:type="dxa"/>
              <w:left w:w="100" w:type="dxa"/>
            </w:tcMar>
            <w:vAlign w:val="center"/>
          </w:tcPr>
          <w:p>
            <w:pPr>
              <w:spacing w:before="0" w:after="0"/>
              <w:ind w:left="135"/>
              <w:jc w:val="left"/>
            </w:pPr>
          </w:p>
        </w:tc>
        <w:tc>
          <w:tcPr>
            <w:tcW w:w="1878" w:type="dxa"/>
            <w:tcBorders/>
            <w:tcMar>
              <w:top w:w="50" w:type="dxa"/>
              <w:left w:w="100" w:type="dxa"/>
            </w:tcMar>
            <w:vAlign w:val="center"/>
          </w:tcPr>
          <w:p>
            <w:pPr>
              <w:spacing w:before="0" w:after="0"/>
              <w:ind w:left="135"/>
              <w:jc w:val="left"/>
            </w:pPr>
          </w:p>
        </w:tc>
      </w:tr>
      <w:tr>
        <w:trPr>
          <w:trHeight w:val="555"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ОБЩЕЕ КОЛИЧЕСТВО ЧАСОВ ПО ПРОГРАММЕ</w:t>
            </w:r>
          </w:p>
        </w:tc>
        <w:tc>
          <w:tcPr>
            <w:tcW w:w="117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34 </w:t>
            </w:r>
          </w:p>
        </w:tc>
        <w:tc>
          <w:tcPr>
            <w:tcW w:w="14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53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6.5 </w:t>
            </w:r>
          </w:p>
        </w:tc>
        <w:tc>
          <w:tcPr>
            <w:tcW w:w="0" w:type="auto"/>
            <w:gridSpan w:val="2"/>
            <w:tcBorders/>
            <w:tcMar>
              <w:top w:w="50" w:type="dxa"/>
              <w:left w:w="100" w:type="dxa"/>
            </w:tcMar>
            <w:vAlign w:val="center"/>
          </w:tcPr>
          <w:p>
            <w:pPr>
              <w:jc w:val="left"/>
            </w:pPr>
          </w:p>
        </w:tc>
      </w:tr>
    </w:tbl>
    <w:p>
      <w:pPr>
        <w:sectPr>
          <w:pgSz w:w="16383" w:h="11906" w:orient="landscape"/>
        </w:sectPr>
      </w:pPr>
    </w:p>
    <w:p>
      <w:pPr>
        <w:spacing w:before="0" w:after="0"/>
        <w:ind w:left="120"/>
        <w:jc w:val="left"/>
      </w:pPr>
      <w:r>
        <w:rPr>
          <w:rFonts w:ascii="Times New Roman" w:hAnsi="Times New Roman"/>
          <w:b/>
          <w:i w:val="false"/>
          <w:color w:val="000000"/>
          <w:sz w:val="28"/>
        </w:rPr>
        <w:t xml:space="preserve"> 11 КЛАСС </w:t>
      </w:r>
    </w:p>
    <w:tbl>
      <w:tblPr>
        <w:tblW w:w="0" w:type="auto"/>
        <w:tblCellSpacing w:w="20" w:type="nil"/>
        <w:tblBorders>
          <w:top w:val="single"/>
          <w:left w:val="single"/>
          <w:bottom w:val="single"/>
          <w:right w:val="single"/>
          <w:insideH w:val="single"/>
          <w:insideV w:val="single"/>
        </w:tblBorders>
      </w:tblPr>
      <w:tblGrid>
        <w:gridCol w:w="493"/>
        <w:gridCol w:w="3360"/>
        <w:gridCol w:w="1106"/>
        <w:gridCol w:w="2090"/>
        <w:gridCol w:w="2239"/>
        <w:gridCol w:w="1575"/>
        <w:gridCol w:w="2731"/>
      </w:tblGrid>
      <w:tr>
        <w:trPr>
          <w:trHeight w:val="300" w:hRule="atLeast"/>
          <w:trHeight w:val="144" w:hRule="atLeast"/>
        </w:trPr>
        <w:tc>
          <w:tcPr>
            <w:tcW w:w="345"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 п/п </w:t>
            </w:r>
          </w:p>
          <w:p>
            <w:pPr>
              <w:spacing w:before="0" w:after="0"/>
              <w:ind w:left="135"/>
              <w:jc w:val="left"/>
            </w:pPr>
          </w:p>
        </w:tc>
        <w:tc>
          <w:tcPr>
            <w:tcW w:w="3696"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Тема урока </w:t>
            </w:r>
          </w:p>
          <w:p>
            <w:pPr>
              <w:spacing w:before="0" w:after="0"/>
              <w:ind w:left="135"/>
              <w:jc w:val="left"/>
            </w:pPr>
          </w:p>
        </w:tc>
        <w:tc>
          <w:tcPr>
            <w:tcW w:w="0" w:type="auto"/>
            <w:gridSpan w:val="3"/>
            <w:tcBorders/>
            <w:tcMar>
              <w:top w:w="50" w:type="dxa"/>
              <w:left w:w="100" w:type="dxa"/>
            </w:tcMar>
            <w:vAlign w:val="center"/>
          </w:tcPr>
          <w:p>
            <w:pPr>
              <w:spacing w:before="0" w:after="0"/>
              <w:ind w:left="0"/>
              <w:jc w:val="left"/>
            </w:pPr>
            <w:r>
              <w:rPr>
                <w:rFonts w:ascii="Times New Roman" w:hAnsi="Times New Roman"/>
                <w:b/>
                <w:i w:val="false"/>
                <w:color w:val="000000"/>
                <w:sz w:val="24"/>
              </w:rPr>
              <w:t>Количество часов</w:t>
            </w:r>
          </w:p>
        </w:tc>
        <w:tc>
          <w:tcPr>
            <w:tcW w:w="1102"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Дата изучения </w:t>
            </w:r>
          </w:p>
          <w:p>
            <w:pPr>
              <w:spacing w:before="0" w:after="0"/>
              <w:ind w:left="135"/>
              <w:jc w:val="left"/>
            </w:pPr>
          </w:p>
        </w:tc>
        <w:tc>
          <w:tcPr>
            <w:tcW w:w="1911"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Электронные цифровые образовательные ресурсы </w:t>
            </w:r>
          </w:p>
          <w:p>
            <w:pPr>
              <w:spacing w:before="0" w:after="0"/>
              <w:ind w:left="135"/>
              <w:jc w:val="left"/>
            </w:pPr>
          </w:p>
        </w:tc>
      </w:tr>
      <w:tr>
        <w:trPr>
          <w:trHeight w:val="1770" w:hRule="atLeast"/>
          <w:trHeight w:val="144" w:hRule="atLeast"/>
        </w:trPr>
        <w:tc>
          <w:tcPr>
            <w:tcW w:w="0" w:type="auto"/>
            <w:vMerge/>
            <w:tcBorders>
              <w:top w:val="nil"/>
            </w:tcBorders>
            <w:tcMar>
              <w:top w:w="50" w:type="dxa"/>
              <w:left w:w="100" w:type="dxa"/>
            </w:tcMar>
          </w:tcPr>
          <w:p>
            <w:pPr>
              <w:jc w:val="left"/>
            </w:pPr>
          </w:p>
        </w:tc>
        <w:tc>
          <w:tcPr>
            <w:tcW w:w="0" w:type="auto"/>
            <w:vMerge/>
            <w:tcBorders>
              <w:top w:val="nil"/>
            </w:tcBorders>
            <w:tcMar>
              <w:top w:w="50" w:type="dxa"/>
              <w:left w:w="100" w:type="dxa"/>
            </w:tcMar>
          </w:tcPr>
          <w:p>
            <w:pPr>
              <w:jc w:val="left"/>
            </w:pPr>
          </w:p>
        </w:tc>
        <w:tc>
          <w:tcPr>
            <w:tcW w:w="774"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Всего </w:t>
            </w:r>
          </w:p>
          <w:p>
            <w:pPr>
              <w:spacing w:before="0" w:after="0"/>
              <w:ind w:left="135"/>
              <w:jc w:val="left"/>
            </w:pPr>
          </w:p>
        </w:tc>
        <w:tc>
          <w:tcPr>
            <w:tcW w:w="1463"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Контрольные работы </w:t>
            </w:r>
          </w:p>
          <w:p>
            <w:pPr>
              <w:spacing w:before="0" w:after="0"/>
              <w:ind w:left="135"/>
              <w:jc w:val="left"/>
            </w:pPr>
          </w:p>
        </w:tc>
        <w:tc>
          <w:tcPr>
            <w:tcW w:w="1567"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Практические работы </w:t>
            </w:r>
          </w:p>
          <w:p>
            <w:pPr>
              <w:spacing w:before="0" w:after="0"/>
              <w:ind w:left="135"/>
              <w:jc w:val="left"/>
            </w:pPr>
          </w:p>
        </w:tc>
        <w:tc>
          <w:tcPr>
            <w:tcW w:w="0" w:type="auto"/>
            <w:vMerge/>
            <w:tcBorders>
              <w:top w:val="nil"/>
            </w:tcBorders>
            <w:tcMar>
              <w:top w:w="50" w:type="dxa"/>
              <w:left w:w="100" w:type="dxa"/>
            </w:tcMar>
          </w:tcPr>
          <w:p>
            <w:pPr>
              <w:jc w:val="left"/>
            </w:pPr>
          </w:p>
        </w:tc>
        <w:tc>
          <w:tcPr>
            <w:tcW w:w="0" w:type="auto"/>
            <w:vMerge/>
            <w:tcBorders>
              <w:top w:val="nil"/>
            </w:tcBorders>
            <w:tcMar>
              <w:top w:w="50" w:type="dxa"/>
              <w:left w:w="100" w:type="dxa"/>
            </w:tcMar>
          </w:tcPr>
          <w:p>
            <w:pPr>
              <w:jc w:val="left"/>
            </w:pPr>
          </w:p>
        </w:tc>
      </w:tr>
      <w:tr>
        <w:trPr>
          <w:trHeight w:val="2175" w:hRule="atLeast"/>
          <w:trHeight w:val="144" w:hRule="atLeast"/>
        </w:trPr>
        <w:tc>
          <w:tcPr>
            <w:tcW w:w="34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w:t>
            </w:r>
          </w:p>
        </w:tc>
        <w:tc>
          <w:tcPr>
            <w:tcW w:w="369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Многообразие подходов к выделению регионов мира. Зарубежная Европа: состав, общая характеристика. Геополитические проблемы региона</w:t>
            </w:r>
          </w:p>
        </w:tc>
        <w:tc>
          <w:tcPr>
            <w:tcW w:w="77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3" w:type="dxa"/>
            <w:tcBorders/>
            <w:tcMar>
              <w:top w:w="50" w:type="dxa"/>
              <w:left w:w="100" w:type="dxa"/>
            </w:tcMar>
            <w:vAlign w:val="center"/>
          </w:tcPr>
          <w:p>
            <w:pPr>
              <w:spacing w:before="0" w:after="0" w:line="276"/>
              <w:ind w:left="135"/>
              <w:jc w:val="center"/>
            </w:pPr>
          </w:p>
        </w:tc>
        <w:tc>
          <w:tcPr>
            <w:tcW w:w="1567" w:type="dxa"/>
            <w:tcBorders/>
            <w:tcMar>
              <w:top w:w="50" w:type="dxa"/>
              <w:left w:w="100" w:type="dxa"/>
            </w:tcMar>
            <w:vAlign w:val="center"/>
          </w:tcPr>
          <w:p>
            <w:pPr>
              <w:spacing w:before="0" w:after="0" w:line="276"/>
              <w:ind w:left="135"/>
              <w:jc w:val="center"/>
            </w:pPr>
          </w:p>
        </w:tc>
        <w:tc>
          <w:tcPr>
            <w:tcW w:w="1102" w:type="dxa"/>
            <w:tcBorders/>
            <w:tcMar>
              <w:top w:w="50" w:type="dxa"/>
              <w:left w:w="100" w:type="dxa"/>
            </w:tcMar>
            <w:vAlign w:val="center"/>
          </w:tcPr>
          <w:p>
            <w:pPr>
              <w:spacing w:before="0" w:after="0"/>
              <w:ind w:left="135"/>
              <w:jc w:val="left"/>
            </w:pPr>
          </w:p>
        </w:tc>
        <w:tc>
          <w:tcPr>
            <w:tcW w:w="1911" w:type="dxa"/>
            <w:tcBorders/>
            <w:tcMar>
              <w:top w:w="50" w:type="dxa"/>
              <w:left w:w="100" w:type="dxa"/>
            </w:tcMar>
            <w:vAlign w:val="center"/>
          </w:tcPr>
          <w:p>
            <w:pPr>
              <w:spacing w:before="0" w:after="0"/>
              <w:ind w:left="135"/>
              <w:jc w:val="left"/>
            </w:pPr>
          </w:p>
        </w:tc>
      </w:tr>
      <w:tr>
        <w:trPr>
          <w:trHeight w:val="1635" w:hRule="atLeast"/>
          <w:trHeight w:val="144" w:hRule="atLeast"/>
        </w:trPr>
        <w:tc>
          <w:tcPr>
            <w:tcW w:w="34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w:t>
            </w:r>
          </w:p>
        </w:tc>
        <w:tc>
          <w:tcPr>
            <w:tcW w:w="369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Западная Европа. Общие черты и особенности природно-ресурсного капитала, населения и хозяйства стран субрегиона</w:t>
            </w:r>
          </w:p>
        </w:tc>
        <w:tc>
          <w:tcPr>
            <w:tcW w:w="77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3" w:type="dxa"/>
            <w:tcBorders/>
            <w:tcMar>
              <w:top w:w="50" w:type="dxa"/>
              <w:left w:w="100" w:type="dxa"/>
            </w:tcMar>
            <w:vAlign w:val="center"/>
          </w:tcPr>
          <w:p>
            <w:pPr>
              <w:spacing w:before="0" w:after="0" w:line="276"/>
              <w:ind w:left="135"/>
              <w:jc w:val="center"/>
            </w:pPr>
          </w:p>
        </w:tc>
        <w:tc>
          <w:tcPr>
            <w:tcW w:w="1567" w:type="dxa"/>
            <w:tcBorders/>
            <w:tcMar>
              <w:top w:w="50" w:type="dxa"/>
              <w:left w:w="100" w:type="dxa"/>
            </w:tcMar>
            <w:vAlign w:val="center"/>
          </w:tcPr>
          <w:p>
            <w:pPr>
              <w:spacing w:before="0" w:after="0" w:line="276"/>
              <w:ind w:left="135"/>
              <w:jc w:val="center"/>
            </w:pPr>
          </w:p>
        </w:tc>
        <w:tc>
          <w:tcPr>
            <w:tcW w:w="1102" w:type="dxa"/>
            <w:tcBorders/>
            <w:tcMar>
              <w:top w:w="50" w:type="dxa"/>
              <w:left w:w="100" w:type="dxa"/>
            </w:tcMar>
            <w:vAlign w:val="center"/>
          </w:tcPr>
          <w:p>
            <w:pPr>
              <w:spacing w:before="0" w:after="0"/>
              <w:ind w:left="135"/>
              <w:jc w:val="left"/>
            </w:pPr>
          </w:p>
        </w:tc>
        <w:tc>
          <w:tcPr>
            <w:tcW w:w="1911" w:type="dxa"/>
            <w:tcBorders/>
            <w:tcMar>
              <w:top w:w="50" w:type="dxa"/>
              <w:left w:w="100" w:type="dxa"/>
            </w:tcMar>
            <w:vAlign w:val="center"/>
          </w:tcPr>
          <w:p>
            <w:pPr>
              <w:spacing w:before="0" w:after="0"/>
              <w:ind w:left="135"/>
              <w:jc w:val="left"/>
            </w:pPr>
          </w:p>
        </w:tc>
      </w:tr>
      <w:tr>
        <w:trPr>
          <w:trHeight w:val="1635" w:hRule="atLeast"/>
          <w:trHeight w:val="144" w:hRule="atLeast"/>
        </w:trPr>
        <w:tc>
          <w:tcPr>
            <w:tcW w:w="34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w:t>
            </w:r>
          </w:p>
        </w:tc>
        <w:tc>
          <w:tcPr>
            <w:tcW w:w="369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Северная Европа: общие черты и особенности природно-ресурсного капитала, населения и хозяйства субрегиона</w:t>
            </w:r>
          </w:p>
        </w:tc>
        <w:tc>
          <w:tcPr>
            <w:tcW w:w="77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3" w:type="dxa"/>
            <w:tcBorders/>
            <w:tcMar>
              <w:top w:w="50" w:type="dxa"/>
              <w:left w:w="100" w:type="dxa"/>
            </w:tcMar>
            <w:vAlign w:val="center"/>
          </w:tcPr>
          <w:p>
            <w:pPr>
              <w:spacing w:before="0" w:after="0" w:line="276"/>
              <w:ind w:left="135"/>
              <w:jc w:val="center"/>
            </w:pPr>
          </w:p>
        </w:tc>
        <w:tc>
          <w:tcPr>
            <w:tcW w:w="1567" w:type="dxa"/>
            <w:tcBorders/>
            <w:tcMar>
              <w:top w:w="50" w:type="dxa"/>
              <w:left w:w="100" w:type="dxa"/>
            </w:tcMar>
            <w:vAlign w:val="center"/>
          </w:tcPr>
          <w:p>
            <w:pPr>
              <w:spacing w:before="0" w:after="0" w:line="276"/>
              <w:ind w:left="135"/>
              <w:jc w:val="center"/>
            </w:pPr>
          </w:p>
        </w:tc>
        <w:tc>
          <w:tcPr>
            <w:tcW w:w="1102" w:type="dxa"/>
            <w:tcBorders/>
            <w:tcMar>
              <w:top w:w="50" w:type="dxa"/>
              <w:left w:w="100" w:type="dxa"/>
            </w:tcMar>
            <w:vAlign w:val="center"/>
          </w:tcPr>
          <w:p>
            <w:pPr>
              <w:spacing w:before="0" w:after="0"/>
              <w:ind w:left="135"/>
              <w:jc w:val="left"/>
            </w:pPr>
          </w:p>
        </w:tc>
        <w:tc>
          <w:tcPr>
            <w:tcW w:w="1911" w:type="dxa"/>
            <w:tcBorders/>
            <w:tcMar>
              <w:top w:w="50" w:type="dxa"/>
              <w:left w:w="100" w:type="dxa"/>
            </w:tcMar>
            <w:vAlign w:val="center"/>
          </w:tcPr>
          <w:p>
            <w:pPr>
              <w:spacing w:before="0" w:after="0"/>
              <w:ind w:left="135"/>
              <w:jc w:val="left"/>
            </w:pPr>
          </w:p>
        </w:tc>
      </w:tr>
      <w:tr>
        <w:trPr>
          <w:trHeight w:val="1365" w:hRule="atLeast"/>
          <w:trHeight w:val="144" w:hRule="atLeast"/>
        </w:trPr>
        <w:tc>
          <w:tcPr>
            <w:tcW w:w="34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w:t>
            </w:r>
          </w:p>
        </w:tc>
        <w:tc>
          <w:tcPr>
            <w:tcW w:w="369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Южная Европа: общие черты и особенности природно-ресурсного капитала, населения и хозяйства субрегиона</w:t>
            </w:r>
          </w:p>
        </w:tc>
        <w:tc>
          <w:tcPr>
            <w:tcW w:w="77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3" w:type="dxa"/>
            <w:tcBorders/>
            <w:tcMar>
              <w:top w:w="50" w:type="dxa"/>
              <w:left w:w="100" w:type="dxa"/>
            </w:tcMar>
            <w:vAlign w:val="center"/>
          </w:tcPr>
          <w:p>
            <w:pPr>
              <w:spacing w:before="0" w:after="0" w:line="276"/>
              <w:ind w:left="135"/>
              <w:jc w:val="center"/>
            </w:pPr>
          </w:p>
        </w:tc>
        <w:tc>
          <w:tcPr>
            <w:tcW w:w="1567" w:type="dxa"/>
            <w:tcBorders/>
            <w:tcMar>
              <w:top w:w="50" w:type="dxa"/>
              <w:left w:w="100" w:type="dxa"/>
            </w:tcMar>
            <w:vAlign w:val="center"/>
          </w:tcPr>
          <w:p>
            <w:pPr>
              <w:spacing w:before="0" w:after="0" w:line="276"/>
              <w:ind w:left="135"/>
              <w:jc w:val="center"/>
            </w:pPr>
          </w:p>
        </w:tc>
        <w:tc>
          <w:tcPr>
            <w:tcW w:w="1102" w:type="dxa"/>
            <w:tcBorders/>
            <w:tcMar>
              <w:top w:w="50" w:type="dxa"/>
              <w:left w:w="100" w:type="dxa"/>
            </w:tcMar>
            <w:vAlign w:val="center"/>
          </w:tcPr>
          <w:p>
            <w:pPr>
              <w:spacing w:before="0" w:after="0"/>
              <w:ind w:left="135"/>
              <w:jc w:val="left"/>
            </w:pPr>
          </w:p>
        </w:tc>
        <w:tc>
          <w:tcPr>
            <w:tcW w:w="1911" w:type="dxa"/>
            <w:tcBorders/>
            <w:tcMar>
              <w:top w:w="50" w:type="dxa"/>
              <w:left w:w="100" w:type="dxa"/>
            </w:tcMar>
            <w:vAlign w:val="center"/>
          </w:tcPr>
          <w:p>
            <w:pPr>
              <w:spacing w:before="0" w:after="0"/>
              <w:ind w:left="135"/>
              <w:jc w:val="left"/>
            </w:pPr>
          </w:p>
        </w:tc>
      </w:tr>
      <w:tr>
        <w:trPr>
          <w:trHeight w:val="1635" w:hRule="atLeast"/>
          <w:trHeight w:val="144" w:hRule="atLeast"/>
        </w:trPr>
        <w:tc>
          <w:tcPr>
            <w:tcW w:w="34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w:t>
            </w:r>
          </w:p>
        </w:tc>
        <w:tc>
          <w:tcPr>
            <w:tcW w:w="369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Восточная Европа: общие черты и особенности природно-ресурсного капитала, населения и хозяйства субрегиона</w:t>
            </w:r>
          </w:p>
        </w:tc>
        <w:tc>
          <w:tcPr>
            <w:tcW w:w="77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3" w:type="dxa"/>
            <w:tcBorders/>
            <w:tcMar>
              <w:top w:w="50" w:type="dxa"/>
              <w:left w:w="100" w:type="dxa"/>
            </w:tcMar>
            <w:vAlign w:val="center"/>
          </w:tcPr>
          <w:p>
            <w:pPr>
              <w:spacing w:before="0" w:after="0" w:line="276"/>
              <w:ind w:left="135"/>
              <w:jc w:val="center"/>
            </w:pPr>
          </w:p>
        </w:tc>
        <w:tc>
          <w:tcPr>
            <w:tcW w:w="1567" w:type="dxa"/>
            <w:tcBorders/>
            <w:tcMar>
              <w:top w:w="50" w:type="dxa"/>
              <w:left w:w="100" w:type="dxa"/>
            </w:tcMar>
            <w:vAlign w:val="center"/>
          </w:tcPr>
          <w:p>
            <w:pPr>
              <w:spacing w:before="0" w:after="0" w:line="276"/>
              <w:ind w:left="135"/>
              <w:jc w:val="center"/>
            </w:pPr>
          </w:p>
        </w:tc>
        <w:tc>
          <w:tcPr>
            <w:tcW w:w="1102" w:type="dxa"/>
            <w:tcBorders/>
            <w:tcMar>
              <w:top w:w="50" w:type="dxa"/>
              <w:left w:w="100" w:type="dxa"/>
            </w:tcMar>
            <w:vAlign w:val="center"/>
          </w:tcPr>
          <w:p>
            <w:pPr>
              <w:spacing w:before="0" w:after="0"/>
              <w:ind w:left="135"/>
              <w:jc w:val="left"/>
            </w:pPr>
          </w:p>
        </w:tc>
        <w:tc>
          <w:tcPr>
            <w:tcW w:w="1911" w:type="dxa"/>
            <w:tcBorders/>
            <w:tcMar>
              <w:top w:w="50" w:type="dxa"/>
              <w:left w:w="100" w:type="dxa"/>
            </w:tcMar>
            <w:vAlign w:val="center"/>
          </w:tcPr>
          <w:p>
            <w:pPr>
              <w:spacing w:before="0" w:after="0"/>
              <w:ind w:left="135"/>
              <w:jc w:val="left"/>
            </w:pPr>
          </w:p>
        </w:tc>
      </w:tr>
      <w:tr>
        <w:trPr>
          <w:trHeight w:val="3240" w:hRule="atLeast"/>
          <w:trHeight w:val="144" w:hRule="atLeast"/>
        </w:trPr>
        <w:tc>
          <w:tcPr>
            <w:tcW w:w="34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w:t>
            </w:r>
          </w:p>
        </w:tc>
        <w:tc>
          <w:tcPr>
            <w:tcW w:w="369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Практическая работа «Сравнение по уровню социально-экономического развития стран различных субрегионов зарубежной Европы с использованием источников географической информации»</w:t>
            </w:r>
          </w:p>
        </w:tc>
        <w:tc>
          <w:tcPr>
            <w:tcW w:w="77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3" w:type="dxa"/>
            <w:tcBorders/>
            <w:tcMar>
              <w:top w:w="50" w:type="dxa"/>
              <w:left w:w="100" w:type="dxa"/>
            </w:tcMar>
            <w:vAlign w:val="center"/>
          </w:tcPr>
          <w:p>
            <w:pPr>
              <w:spacing w:before="0" w:after="0" w:line="276"/>
              <w:ind w:left="135"/>
              <w:jc w:val="center"/>
            </w:pPr>
          </w:p>
        </w:tc>
        <w:tc>
          <w:tcPr>
            <w:tcW w:w="1567" w:type="dxa"/>
            <w:tcBorders/>
            <w:tcMar>
              <w:top w:w="50" w:type="dxa"/>
              <w:left w:w="100" w:type="dxa"/>
            </w:tcMar>
            <w:vAlign w:val="center"/>
          </w:tcPr>
          <w:p>
            <w:pPr>
              <w:spacing w:before="0" w:after="0" w:line="276"/>
              <w:ind w:left="135"/>
              <w:jc w:val="center"/>
            </w:pPr>
          </w:p>
        </w:tc>
        <w:tc>
          <w:tcPr>
            <w:tcW w:w="1102" w:type="dxa"/>
            <w:tcBorders/>
            <w:tcMar>
              <w:top w:w="50" w:type="dxa"/>
              <w:left w:w="100" w:type="dxa"/>
            </w:tcMar>
            <w:vAlign w:val="center"/>
          </w:tcPr>
          <w:p>
            <w:pPr>
              <w:spacing w:before="0" w:after="0"/>
              <w:ind w:left="135"/>
              <w:jc w:val="left"/>
            </w:pPr>
          </w:p>
        </w:tc>
        <w:tc>
          <w:tcPr>
            <w:tcW w:w="1911" w:type="dxa"/>
            <w:tcBorders/>
            <w:tcMar>
              <w:top w:w="50" w:type="dxa"/>
              <w:left w:w="100" w:type="dxa"/>
            </w:tcMar>
            <w:vAlign w:val="center"/>
          </w:tcPr>
          <w:p>
            <w:pPr>
              <w:spacing w:before="0" w:after="0"/>
              <w:ind w:left="135"/>
              <w:jc w:val="left"/>
            </w:pPr>
          </w:p>
        </w:tc>
      </w:tr>
      <w:tr>
        <w:trPr>
          <w:trHeight w:val="2880" w:hRule="atLeast"/>
          <w:trHeight w:val="144" w:hRule="atLeast"/>
        </w:trPr>
        <w:tc>
          <w:tcPr>
            <w:tcW w:w="34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w:t>
            </w:r>
          </w:p>
        </w:tc>
        <w:tc>
          <w:tcPr>
            <w:tcW w:w="369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Зарубежная Азия: состав, общая экономико-географическая характеристика. Юго-Западная Азия. Иран: общая экономико-географическая характеристика. Современные проблемы</w:t>
            </w:r>
          </w:p>
        </w:tc>
        <w:tc>
          <w:tcPr>
            <w:tcW w:w="77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3" w:type="dxa"/>
            <w:tcBorders/>
            <w:tcMar>
              <w:top w:w="50" w:type="dxa"/>
              <w:left w:w="100" w:type="dxa"/>
            </w:tcMar>
            <w:vAlign w:val="center"/>
          </w:tcPr>
          <w:p>
            <w:pPr>
              <w:spacing w:before="0" w:after="0" w:line="276"/>
              <w:ind w:left="135"/>
              <w:jc w:val="center"/>
            </w:pPr>
          </w:p>
        </w:tc>
        <w:tc>
          <w:tcPr>
            <w:tcW w:w="1567" w:type="dxa"/>
            <w:tcBorders/>
            <w:tcMar>
              <w:top w:w="50" w:type="dxa"/>
              <w:left w:w="100" w:type="dxa"/>
            </w:tcMar>
            <w:vAlign w:val="center"/>
          </w:tcPr>
          <w:p>
            <w:pPr>
              <w:spacing w:before="0" w:after="0" w:line="276"/>
              <w:ind w:left="135"/>
              <w:jc w:val="center"/>
            </w:pPr>
          </w:p>
        </w:tc>
        <w:tc>
          <w:tcPr>
            <w:tcW w:w="1102" w:type="dxa"/>
            <w:tcBorders/>
            <w:tcMar>
              <w:top w:w="50" w:type="dxa"/>
              <w:left w:w="100" w:type="dxa"/>
            </w:tcMar>
            <w:vAlign w:val="center"/>
          </w:tcPr>
          <w:p>
            <w:pPr>
              <w:spacing w:before="0" w:after="0"/>
              <w:ind w:left="135"/>
              <w:jc w:val="left"/>
            </w:pPr>
          </w:p>
        </w:tc>
        <w:tc>
          <w:tcPr>
            <w:tcW w:w="1911" w:type="dxa"/>
            <w:tcBorders/>
            <w:tcMar>
              <w:top w:w="50" w:type="dxa"/>
              <w:left w:w="100" w:type="dxa"/>
            </w:tcMar>
            <w:vAlign w:val="center"/>
          </w:tcPr>
          <w:p>
            <w:pPr>
              <w:spacing w:before="0" w:after="0"/>
              <w:ind w:left="135"/>
              <w:jc w:val="left"/>
            </w:pPr>
          </w:p>
        </w:tc>
      </w:tr>
      <w:tr>
        <w:trPr>
          <w:trHeight w:val="1365" w:hRule="atLeast"/>
          <w:trHeight w:val="144" w:hRule="atLeast"/>
        </w:trPr>
        <w:tc>
          <w:tcPr>
            <w:tcW w:w="34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w:t>
            </w:r>
          </w:p>
        </w:tc>
        <w:tc>
          <w:tcPr>
            <w:tcW w:w="369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Южная Азия. Индия: общая экономико-географическая характеристика. Современные проблемы</w:t>
            </w:r>
          </w:p>
        </w:tc>
        <w:tc>
          <w:tcPr>
            <w:tcW w:w="77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3" w:type="dxa"/>
            <w:tcBorders/>
            <w:tcMar>
              <w:top w:w="50" w:type="dxa"/>
              <w:left w:w="100" w:type="dxa"/>
            </w:tcMar>
            <w:vAlign w:val="center"/>
          </w:tcPr>
          <w:p>
            <w:pPr>
              <w:spacing w:before="0" w:after="0" w:line="276"/>
              <w:ind w:left="135"/>
              <w:jc w:val="center"/>
            </w:pPr>
          </w:p>
        </w:tc>
        <w:tc>
          <w:tcPr>
            <w:tcW w:w="1567" w:type="dxa"/>
            <w:tcBorders/>
            <w:tcMar>
              <w:top w:w="50" w:type="dxa"/>
              <w:left w:w="100" w:type="dxa"/>
            </w:tcMar>
            <w:vAlign w:val="center"/>
          </w:tcPr>
          <w:p>
            <w:pPr>
              <w:spacing w:before="0" w:after="0" w:line="276"/>
              <w:ind w:left="135"/>
              <w:jc w:val="center"/>
            </w:pPr>
          </w:p>
        </w:tc>
        <w:tc>
          <w:tcPr>
            <w:tcW w:w="1102" w:type="dxa"/>
            <w:tcBorders/>
            <w:tcMar>
              <w:top w:w="50" w:type="dxa"/>
              <w:left w:w="100" w:type="dxa"/>
            </w:tcMar>
            <w:vAlign w:val="center"/>
          </w:tcPr>
          <w:p>
            <w:pPr>
              <w:spacing w:before="0" w:after="0"/>
              <w:ind w:left="135"/>
              <w:jc w:val="left"/>
            </w:pPr>
          </w:p>
        </w:tc>
        <w:tc>
          <w:tcPr>
            <w:tcW w:w="1911" w:type="dxa"/>
            <w:tcBorders/>
            <w:tcMar>
              <w:top w:w="50" w:type="dxa"/>
              <w:left w:w="100" w:type="dxa"/>
            </w:tcMar>
            <w:vAlign w:val="center"/>
          </w:tcPr>
          <w:p>
            <w:pPr>
              <w:spacing w:before="0" w:after="0"/>
              <w:ind w:left="135"/>
              <w:jc w:val="left"/>
            </w:pPr>
          </w:p>
        </w:tc>
      </w:tr>
      <w:tr>
        <w:trPr>
          <w:trHeight w:val="1905" w:hRule="atLeast"/>
          <w:trHeight w:val="144" w:hRule="atLeast"/>
        </w:trPr>
        <w:tc>
          <w:tcPr>
            <w:tcW w:w="34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w:t>
            </w:r>
          </w:p>
        </w:tc>
        <w:tc>
          <w:tcPr>
            <w:tcW w:w="369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Центральная Азия: общие черты и особенности природно-ресурсного капитала, населения и хозяйства субрегиона. Современные проблемы</w:t>
            </w:r>
          </w:p>
        </w:tc>
        <w:tc>
          <w:tcPr>
            <w:tcW w:w="77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3" w:type="dxa"/>
            <w:tcBorders/>
            <w:tcMar>
              <w:top w:w="50" w:type="dxa"/>
              <w:left w:w="100" w:type="dxa"/>
            </w:tcMar>
            <w:vAlign w:val="center"/>
          </w:tcPr>
          <w:p>
            <w:pPr>
              <w:spacing w:before="0" w:after="0" w:line="276"/>
              <w:ind w:left="135"/>
              <w:jc w:val="center"/>
            </w:pPr>
          </w:p>
        </w:tc>
        <w:tc>
          <w:tcPr>
            <w:tcW w:w="1567" w:type="dxa"/>
            <w:tcBorders/>
            <w:tcMar>
              <w:top w:w="50" w:type="dxa"/>
              <w:left w:w="100" w:type="dxa"/>
            </w:tcMar>
            <w:vAlign w:val="center"/>
          </w:tcPr>
          <w:p>
            <w:pPr>
              <w:spacing w:before="0" w:after="0" w:line="276"/>
              <w:ind w:left="135"/>
              <w:jc w:val="center"/>
            </w:pPr>
          </w:p>
        </w:tc>
        <w:tc>
          <w:tcPr>
            <w:tcW w:w="1102" w:type="dxa"/>
            <w:tcBorders/>
            <w:tcMar>
              <w:top w:w="50" w:type="dxa"/>
              <w:left w:w="100" w:type="dxa"/>
            </w:tcMar>
            <w:vAlign w:val="center"/>
          </w:tcPr>
          <w:p>
            <w:pPr>
              <w:spacing w:before="0" w:after="0"/>
              <w:ind w:left="135"/>
              <w:jc w:val="left"/>
            </w:pPr>
          </w:p>
        </w:tc>
        <w:tc>
          <w:tcPr>
            <w:tcW w:w="1911" w:type="dxa"/>
            <w:tcBorders/>
            <w:tcMar>
              <w:top w:w="50" w:type="dxa"/>
              <w:left w:w="100" w:type="dxa"/>
            </w:tcMar>
            <w:vAlign w:val="center"/>
          </w:tcPr>
          <w:p>
            <w:pPr>
              <w:spacing w:before="0" w:after="0"/>
              <w:ind w:left="135"/>
              <w:jc w:val="left"/>
            </w:pPr>
          </w:p>
        </w:tc>
      </w:tr>
      <w:tr>
        <w:trPr>
          <w:trHeight w:val="1905" w:hRule="atLeast"/>
          <w:trHeight w:val="144" w:hRule="atLeast"/>
        </w:trPr>
        <w:tc>
          <w:tcPr>
            <w:tcW w:w="34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w:t>
            </w:r>
          </w:p>
        </w:tc>
        <w:tc>
          <w:tcPr>
            <w:tcW w:w="369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Юго-Восточная Азия: общие черты и особенности природно-ресурсного капитала, населения и хозяйства субрегиона. Современные проблемы</w:t>
            </w:r>
          </w:p>
        </w:tc>
        <w:tc>
          <w:tcPr>
            <w:tcW w:w="77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3" w:type="dxa"/>
            <w:tcBorders/>
            <w:tcMar>
              <w:top w:w="50" w:type="dxa"/>
              <w:left w:w="100" w:type="dxa"/>
            </w:tcMar>
            <w:vAlign w:val="center"/>
          </w:tcPr>
          <w:p>
            <w:pPr>
              <w:spacing w:before="0" w:after="0" w:line="276"/>
              <w:ind w:left="135"/>
              <w:jc w:val="center"/>
            </w:pPr>
          </w:p>
        </w:tc>
        <w:tc>
          <w:tcPr>
            <w:tcW w:w="1567" w:type="dxa"/>
            <w:tcBorders/>
            <w:tcMar>
              <w:top w:w="50" w:type="dxa"/>
              <w:left w:w="100" w:type="dxa"/>
            </w:tcMar>
            <w:vAlign w:val="center"/>
          </w:tcPr>
          <w:p>
            <w:pPr>
              <w:spacing w:before="0" w:after="0" w:line="276"/>
              <w:ind w:left="135"/>
              <w:jc w:val="center"/>
            </w:pPr>
          </w:p>
        </w:tc>
        <w:tc>
          <w:tcPr>
            <w:tcW w:w="1102" w:type="dxa"/>
            <w:tcBorders/>
            <w:tcMar>
              <w:top w:w="50" w:type="dxa"/>
              <w:left w:w="100" w:type="dxa"/>
            </w:tcMar>
            <w:vAlign w:val="center"/>
          </w:tcPr>
          <w:p>
            <w:pPr>
              <w:spacing w:before="0" w:after="0"/>
              <w:ind w:left="135"/>
              <w:jc w:val="left"/>
            </w:pPr>
          </w:p>
        </w:tc>
        <w:tc>
          <w:tcPr>
            <w:tcW w:w="1911" w:type="dxa"/>
            <w:tcBorders/>
            <w:tcMar>
              <w:top w:w="50" w:type="dxa"/>
              <w:left w:w="100" w:type="dxa"/>
            </w:tcMar>
            <w:vAlign w:val="center"/>
          </w:tcPr>
          <w:p>
            <w:pPr>
              <w:spacing w:before="0" w:after="0"/>
              <w:ind w:left="135"/>
              <w:jc w:val="left"/>
            </w:pPr>
          </w:p>
        </w:tc>
      </w:tr>
      <w:tr>
        <w:trPr>
          <w:trHeight w:val="4320" w:hRule="atLeast"/>
          <w:trHeight w:val="144" w:hRule="atLeast"/>
        </w:trPr>
        <w:tc>
          <w:tcPr>
            <w:tcW w:w="34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w:t>
            </w:r>
          </w:p>
        </w:tc>
        <w:tc>
          <w:tcPr>
            <w:tcW w:w="369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Восточная Азия. Китай: общая экономико-географическая характеристика. Современные проблемы. Практическая работа «Сравнение международной промышленной и сельскохозяйственной специализации Китая и Индии на основании анализа данных об экспорте основных видов продукции»</w:t>
            </w:r>
          </w:p>
        </w:tc>
        <w:tc>
          <w:tcPr>
            <w:tcW w:w="77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3" w:type="dxa"/>
            <w:tcBorders/>
            <w:tcMar>
              <w:top w:w="50" w:type="dxa"/>
              <w:left w:w="100" w:type="dxa"/>
            </w:tcMar>
            <w:vAlign w:val="center"/>
          </w:tcPr>
          <w:p>
            <w:pPr>
              <w:spacing w:before="0" w:after="0" w:line="276"/>
              <w:ind w:left="135"/>
              <w:jc w:val="center"/>
            </w:pPr>
          </w:p>
        </w:tc>
        <w:tc>
          <w:tcPr>
            <w:tcW w:w="156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0.5 </w:t>
            </w:r>
          </w:p>
        </w:tc>
        <w:tc>
          <w:tcPr>
            <w:tcW w:w="1102" w:type="dxa"/>
            <w:tcBorders/>
            <w:tcMar>
              <w:top w:w="50" w:type="dxa"/>
              <w:left w:w="100" w:type="dxa"/>
            </w:tcMar>
            <w:vAlign w:val="center"/>
          </w:tcPr>
          <w:p>
            <w:pPr>
              <w:spacing w:before="0" w:after="0"/>
              <w:ind w:left="135"/>
              <w:jc w:val="left"/>
            </w:pPr>
          </w:p>
        </w:tc>
        <w:tc>
          <w:tcPr>
            <w:tcW w:w="1911" w:type="dxa"/>
            <w:tcBorders/>
            <w:tcMar>
              <w:top w:w="50" w:type="dxa"/>
              <w:left w:w="100" w:type="dxa"/>
            </w:tcMar>
            <w:vAlign w:val="center"/>
          </w:tcPr>
          <w:p>
            <w:pPr>
              <w:spacing w:before="0" w:after="0"/>
              <w:ind w:left="135"/>
              <w:jc w:val="left"/>
            </w:pPr>
          </w:p>
        </w:tc>
      </w:tr>
      <w:tr>
        <w:trPr>
          <w:trHeight w:val="1635" w:hRule="atLeast"/>
          <w:trHeight w:val="144" w:hRule="atLeast"/>
        </w:trPr>
        <w:tc>
          <w:tcPr>
            <w:tcW w:w="34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w:t>
            </w:r>
          </w:p>
        </w:tc>
        <w:tc>
          <w:tcPr>
            <w:tcW w:w="369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Восточная Азия. Япония: общая экономико-географическая характеристика. Современные проблемы</w:t>
            </w:r>
          </w:p>
        </w:tc>
        <w:tc>
          <w:tcPr>
            <w:tcW w:w="77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3" w:type="dxa"/>
            <w:tcBorders/>
            <w:tcMar>
              <w:top w:w="50" w:type="dxa"/>
              <w:left w:w="100" w:type="dxa"/>
            </w:tcMar>
            <w:vAlign w:val="center"/>
          </w:tcPr>
          <w:p>
            <w:pPr>
              <w:spacing w:before="0" w:after="0" w:line="276"/>
              <w:ind w:left="135"/>
              <w:jc w:val="center"/>
            </w:pPr>
          </w:p>
        </w:tc>
        <w:tc>
          <w:tcPr>
            <w:tcW w:w="1567" w:type="dxa"/>
            <w:tcBorders/>
            <w:tcMar>
              <w:top w:w="50" w:type="dxa"/>
              <w:left w:w="100" w:type="dxa"/>
            </w:tcMar>
            <w:vAlign w:val="center"/>
          </w:tcPr>
          <w:p>
            <w:pPr>
              <w:spacing w:before="0" w:after="0" w:line="276"/>
              <w:ind w:left="135"/>
              <w:jc w:val="center"/>
            </w:pPr>
          </w:p>
        </w:tc>
        <w:tc>
          <w:tcPr>
            <w:tcW w:w="1102" w:type="dxa"/>
            <w:tcBorders/>
            <w:tcMar>
              <w:top w:w="50" w:type="dxa"/>
              <w:left w:w="100" w:type="dxa"/>
            </w:tcMar>
            <w:vAlign w:val="center"/>
          </w:tcPr>
          <w:p>
            <w:pPr>
              <w:spacing w:before="0" w:after="0"/>
              <w:ind w:left="135"/>
              <w:jc w:val="left"/>
            </w:pPr>
          </w:p>
        </w:tc>
        <w:tc>
          <w:tcPr>
            <w:tcW w:w="1911" w:type="dxa"/>
            <w:tcBorders/>
            <w:tcMar>
              <w:top w:w="50" w:type="dxa"/>
              <w:left w:w="100" w:type="dxa"/>
            </w:tcMar>
            <w:vAlign w:val="center"/>
          </w:tcPr>
          <w:p>
            <w:pPr>
              <w:spacing w:before="0" w:after="0"/>
              <w:ind w:left="135"/>
              <w:jc w:val="left"/>
            </w:pPr>
          </w:p>
        </w:tc>
      </w:tr>
      <w:tr>
        <w:trPr>
          <w:trHeight w:val="2970" w:hRule="atLeast"/>
          <w:trHeight w:val="144" w:hRule="atLeast"/>
        </w:trPr>
        <w:tc>
          <w:tcPr>
            <w:tcW w:w="34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13</w:t>
            </w:r>
          </w:p>
        </w:tc>
        <w:tc>
          <w:tcPr>
            <w:tcW w:w="369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Резервный урок. Современные экономические отношения России со странами Зарубежной Азии (Китай, Индия, Турция, страны Центральной Азии). Обобщение по темам: Зарубежная Европа. Зарубежная Азия</w:t>
            </w:r>
          </w:p>
        </w:tc>
        <w:tc>
          <w:tcPr>
            <w:tcW w:w="77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3" w:type="dxa"/>
            <w:tcBorders/>
            <w:tcMar>
              <w:top w:w="50" w:type="dxa"/>
              <w:left w:w="100" w:type="dxa"/>
            </w:tcMar>
            <w:vAlign w:val="center"/>
          </w:tcPr>
          <w:p>
            <w:pPr>
              <w:spacing w:before="0" w:after="0" w:line="276"/>
              <w:ind w:left="135"/>
              <w:jc w:val="center"/>
            </w:pPr>
          </w:p>
        </w:tc>
        <w:tc>
          <w:tcPr>
            <w:tcW w:w="1567" w:type="dxa"/>
            <w:tcBorders/>
            <w:tcMar>
              <w:top w:w="50" w:type="dxa"/>
              <w:left w:w="100" w:type="dxa"/>
            </w:tcMar>
            <w:vAlign w:val="center"/>
          </w:tcPr>
          <w:p>
            <w:pPr>
              <w:spacing w:before="0" w:after="0" w:line="276"/>
              <w:ind w:left="135"/>
              <w:jc w:val="center"/>
            </w:pPr>
          </w:p>
        </w:tc>
        <w:tc>
          <w:tcPr>
            <w:tcW w:w="1102" w:type="dxa"/>
            <w:tcBorders/>
            <w:tcMar>
              <w:top w:w="50" w:type="dxa"/>
              <w:left w:w="100" w:type="dxa"/>
            </w:tcMar>
            <w:vAlign w:val="center"/>
          </w:tcPr>
          <w:p>
            <w:pPr>
              <w:spacing w:before="0" w:after="0"/>
              <w:ind w:left="135"/>
              <w:jc w:val="left"/>
            </w:pPr>
          </w:p>
        </w:tc>
        <w:tc>
          <w:tcPr>
            <w:tcW w:w="1911" w:type="dxa"/>
            <w:tcBorders/>
            <w:tcMar>
              <w:top w:w="50" w:type="dxa"/>
              <w:left w:w="100" w:type="dxa"/>
            </w:tcMar>
            <w:vAlign w:val="center"/>
          </w:tcPr>
          <w:p>
            <w:pPr>
              <w:spacing w:before="0" w:after="0"/>
              <w:ind w:left="135"/>
              <w:jc w:val="left"/>
            </w:pPr>
          </w:p>
        </w:tc>
      </w:tr>
      <w:tr>
        <w:trPr>
          <w:trHeight w:val="2115" w:hRule="atLeast"/>
          <w:trHeight w:val="144" w:hRule="atLeast"/>
        </w:trPr>
        <w:tc>
          <w:tcPr>
            <w:tcW w:w="34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14</w:t>
            </w:r>
          </w:p>
        </w:tc>
        <w:tc>
          <w:tcPr>
            <w:tcW w:w="369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Америка. Субрегионы: Северная Америка, Латинская Америка: общая экономико-географическая характеристика</w:t>
            </w:r>
          </w:p>
        </w:tc>
        <w:tc>
          <w:tcPr>
            <w:tcW w:w="77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3" w:type="dxa"/>
            <w:tcBorders/>
            <w:tcMar>
              <w:top w:w="50" w:type="dxa"/>
              <w:left w:w="100" w:type="dxa"/>
            </w:tcMar>
            <w:vAlign w:val="center"/>
          </w:tcPr>
          <w:p>
            <w:pPr>
              <w:spacing w:before="0" w:after="0" w:line="276"/>
              <w:ind w:left="135"/>
              <w:jc w:val="center"/>
            </w:pPr>
          </w:p>
        </w:tc>
        <w:tc>
          <w:tcPr>
            <w:tcW w:w="1567" w:type="dxa"/>
            <w:tcBorders/>
            <w:tcMar>
              <w:top w:w="50" w:type="dxa"/>
              <w:left w:w="100" w:type="dxa"/>
            </w:tcMar>
            <w:vAlign w:val="center"/>
          </w:tcPr>
          <w:p>
            <w:pPr>
              <w:spacing w:before="0" w:after="0" w:line="276"/>
              <w:ind w:left="135"/>
              <w:jc w:val="center"/>
            </w:pPr>
          </w:p>
        </w:tc>
        <w:tc>
          <w:tcPr>
            <w:tcW w:w="1102" w:type="dxa"/>
            <w:tcBorders/>
            <w:tcMar>
              <w:top w:w="50" w:type="dxa"/>
              <w:left w:w="100" w:type="dxa"/>
            </w:tcMar>
            <w:vAlign w:val="center"/>
          </w:tcPr>
          <w:p>
            <w:pPr>
              <w:spacing w:before="0" w:after="0"/>
              <w:ind w:left="135"/>
              <w:jc w:val="left"/>
            </w:pPr>
          </w:p>
        </w:tc>
        <w:tc>
          <w:tcPr>
            <w:tcW w:w="1911" w:type="dxa"/>
            <w:tcBorders/>
            <w:tcMar>
              <w:top w:w="50" w:type="dxa"/>
              <w:left w:w="100" w:type="dxa"/>
            </w:tcMar>
            <w:vAlign w:val="center"/>
          </w:tcPr>
          <w:p>
            <w:pPr>
              <w:spacing w:before="0" w:after="0"/>
              <w:ind w:left="135"/>
              <w:jc w:val="left"/>
            </w:pPr>
          </w:p>
        </w:tc>
      </w:tr>
      <w:tr>
        <w:trPr>
          <w:trHeight w:val="1365" w:hRule="atLeast"/>
          <w:trHeight w:val="144" w:hRule="atLeast"/>
        </w:trPr>
        <w:tc>
          <w:tcPr>
            <w:tcW w:w="34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15</w:t>
            </w:r>
          </w:p>
        </w:tc>
        <w:tc>
          <w:tcPr>
            <w:tcW w:w="369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Субрегионы Америки. Особенности природно-ресурсного капитала, населенизя и хозяйства</w:t>
            </w:r>
          </w:p>
        </w:tc>
        <w:tc>
          <w:tcPr>
            <w:tcW w:w="77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3" w:type="dxa"/>
            <w:tcBorders/>
            <w:tcMar>
              <w:top w:w="50" w:type="dxa"/>
              <w:left w:w="100" w:type="dxa"/>
            </w:tcMar>
            <w:vAlign w:val="center"/>
          </w:tcPr>
          <w:p>
            <w:pPr>
              <w:spacing w:before="0" w:after="0" w:line="276"/>
              <w:ind w:left="135"/>
              <w:jc w:val="center"/>
            </w:pPr>
          </w:p>
        </w:tc>
        <w:tc>
          <w:tcPr>
            <w:tcW w:w="1567" w:type="dxa"/>
            <w:tcBorders/>
            <w:tcMar>
              <w:top w:w="50" w:type="dxa"/>
              <w:left w:w="100" w:type="dxa"/>
            </w:tcMar>
            <w:vAlign w:val="center"/>
          </w:tcPr>
          <w:p>
            <w:pPr>
              <w:spacing w:before="0" w:after="0" w:line="276"/>
              <w:ind w:left="135"/>
              <w:jc w:val="center"/>
            </w:pPr>
          </w:p>
        </w:tc>
        <w:tc>
          <w:tcPr>
            <w:tcW w:w="1102" w:type="dxa"/>
            <w:tcBorders/>
            <w:tcMar>
              <w:top w:w="50" w:type="dxa"/>
              <w:left w:w="100" w:type="dxa"/>
            </w:tcMar>
            <w:vAlign w:val="center"/>
          </w:tcPr>
          <w:p>
            <w:pPr>
              <w:spacing w:before="0" w:after="0"/>
              <w:ind w:left="135"/>
              <w:jc w:val="left"/>
            </w:pPr>
          </w:p>
        </w:tc>
        <w:tc>
          <w:tcPr>
            <w:tcW w:w="1911" w:type="dxa"/>
            <w:tcBorders/>
            <w:tcMar>
              <w:top w:w="50" w:type="dxa"/>
              <w:left w:w="100" w:type="dxa"/>
            </w:tcMar>
            <w:vAlign w:val="center"/>
          </w:tcPr>
          <w:p>
            <w:pPr>
              <w:spacing w:before="0" w:after="0"/>
              <w:ind w:left="135"/>
              <w:jc w:val="left"/>
            </w:pPr>
          </w:p>
        </w:tc>
      </w:tr>
      <w:tr>
        <w:trPr>
          <w:trHeight w:val="1365" w:hRule="atLeast"/>
          <w:trHeight w:val="144" w:hRule="atLeast"/>
        </w:trPr>
        <w:tc>
          <w:tcPr>
            <w:tcW w:w="34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16</w:t>
            </w:r>
          </w:p>
        </w:tc>
        <w:tc>
          <w:tcPr>
            <w:tcW w:w="369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США: особенности ЭГП, природно-ресурсного капитала, населения и хозяйства, современные проблемы</w:t>
            </w:r>
          </w:p>
        </w:tc>
        <w:tc>
          <w:tcPr>
            <w:tcW w:w="77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3" w:type="dxa"/>
            <w:tcBorders/>
            <w:tcMar>
              <w:top w:w="50" w:type="dxa"/>
              <w:left w:w="100" w:type="dxa"/>
            </w:tcMar>
            <w:vAlign w:val="center"/>
          </w:tcPr>
          <w:p>
            <w:pPr>
              <w:spacing w:before="0" w:after="0" w:line="276"/>
              <w:ind w:left="135"/>
              <w:jc w:val="center"/>
            </w:pPr>
          </w:p>
        </w:tc>
        <w:tc>
          <w:tcPr>
            <w:tcW w:w="156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102" w:type="dxa"/>
            <w:tcBorders/>
            <w:tcMar>
              <w:top w:w="50" w:type="dxa"/>
              <w:left w:w="100" w:type="dxa"/>
            </w:tcMar>
            <w:vAlign w:val="center"/>
          </w:tcPr>
          <w:p>
            <w:pPr>
              <w:spacing w:before="0" w:after="0"/>
              <w:ind w:left="135"/>
              <w:jc w:val="left"/>
            </w:pPr>
          </w:p>
        </w:tc>
        <w:tc>
          <w:tcPr>
            <w:tcW w:w="1911" w:type="dxa"/>
            <w:tcBorders/>
            <w:tcMar>
              <w:top w:w="50" w:type="dxa"/>
              <w:left w:w="100" w:type="dxa"/>
            </w:tcMar>
            <w:vAlign w:val="center"/>
          </w:tcPr>
          <w:p>
            <w:pPr>
              <w:spacing w:before="0" w:after="0"/>
              <w:ind w:left="135"/>
              <w:jc w:val="left"/>
            </w:pPr>
          </w:p>
        </w:tc>
      </w:tr>
      <w:tr>
        <w:trPr>
          <w:trHeight w:val="1635" w:hRule="atLeast"/>
          <w:trHeight w:val="144" w:hRule="atLeast"/>
        </w:trPr>
        <w:tc>
          <w:tcPr>
            <w:tcW w:w="34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17</w:t>
            </w:r>
          </w:p>
        </w:tc>
        <w:tc>
          <w:tcPr>
            <w:tcW w:w="369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Канада: особенности ЭГП, природно-ресурсного капитала, населения и хозяйства, современные проблемы</w:t>
            </w:r>
          </w:p>
        </w:tc>
        <w:tc>
          <w:tcPr>
            <w:tcW w:w="77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3" w:type="dxa"/>
            <w:tcBorders/>
            <w:tcMar>
              <w:top w:w="50" w:type="dxa"/>
              <w:left w:w="100" w:type="dxa"/>
            </w:tcMar>
            <w:vAlign w:val="center"/>
          </w:tcPr>
          <w:p>
            <w:pPr>
              <w:spacing w:before="0" w:after="0" w:line="276"/>
              <w:ind w:left="135"/>
              <w:jc w:val="center"/>
            </w:pPr>
          </w:p>
        </w:tc>
        <w:tc>
          <w:tcPr>
            <w:tcW w:w="1567" w:type="dxa"/>
            <w:tcBorders/>
            <w:tcMar>
              <w:top w:w="50" w:type="dxa"/>
              <w:left w:w="100" w:type="dxa"/>
            </w:tcMar>
            <w:vAlign w:val="center"/>
          </w:tcPr>
          <w:p>
            <w:pPr>
              <w:spacing w:before="0" w:after="0" w:line="276"/>
              <w:ind w:left="135"/>
              <w:jc w:val="center"/>
            </w:pPr>
          </w:p>
        </w:tc>
        <w:tc>
          <w:tcPr>
            <w:tcW w:w="1102" w:type="dxa"/>
            <w:tcBorders/>
            <w:tcMar>
              <w:top w:w="50" w:type="dxa"/>
              <w:left w:w="100" w:type="dxa"/>
            </w:tcMar>
            <w:vAlign w:val="center"/>
          </w:tcPr>
          <w:p>
            <w:pPr>
              <w:spacing w:before="0" w:after="0"/>
              <w:ind w:left="135"/>
              <w:jc w:val="left"/>
            </w:pPr>
          </w:p>
        </w:tc>
        <w:tc>
          <w:tcPr>
            <w:tcW w:w="1911" w:type="dxa"/>
            <w:tcBorders/>
            <w:tcMar>
              <w:top w:w="50" w:type="dxa"/>
              <w:left w:w="100" w:type="dxa"/>
            </w:tcMar>
            <w:vAlign w:val="center"/>
          </w:tcPr>
          <w:p>
            <w:pPr>
              <w:spacing w:before="0" w:after="0"/>
              <w:ind w:left="135"/>
              <w:jc w:val="left"/>
            </w:pPr>
          </w:p>
        </w:tc>
      </w:tr>
      <w:tr>
        <w:trPr>
          <w:trHeight w:val="1635" w:hRule="atLeast"/>
          <w:trHeight w:val="144" w:hRule="atLeast"/>
        </w:trPr>
        <w:tc>
          <w:tcPr>
            <w:tcW w:w="34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18</w:t>
            </w:r>
          </w:p>
        </w:tc>
        <w:tc>
          <w:tcPr>
            <w:tcW w:w="369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Мексика: особенности ЭГП, природно-ресурсного капитала, населения и хозяйства, современные проблемы</w:t>
            </w:r>
          </w:p>
        </w:tc>
        <w:tc>
          <w:tcPr>
            <w:tcW w:w="77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3" w:type="dxa"/>
            <w:tcBorders/>
            <w:tcMar>
              <w:top w:w="50" w:type="dxa"/>
              <w:left w:w="100" w:type="dxa"/>
            </w:tcMar>
            <w:vAlign w:val="center"/>
          </w:tcPr>
          <w:p>
            <w:pPr>
              <w:spacing w:before="0" w:after="0" w:line="276"/>
              <w:ind w:left="135"/>
              <w:jc w:val="center"/>
            </w:pPr>
          </w:p>
        </w:tc>
        <w:tc>
          <w:tcPr>
            <w:tcW w:w="1567" w:type="dxa"/>
            <w:tcBorders/>
            <w:tcMar>
              <w:top w:w="50" w:type="dxa"/>
              <w:left w:w="100" w:type="dxa"/>
            </w:tcMar>
            <w:vAlign w:val="center"/>
          </w:tcPr>
          <w:p>
            <w:pPr>
              <w:spacing w:before="0" w:after="0" w:line="276"/>
              <w:ind w:left="135"/>
              <w:jc w:val="center"/>
            </w:pPr>
          </w:p>
        </w:tc>
        <w:tc>
          <w:tcPr>
            <w:tcW w:w="1102" w:type="dxa"/>
            <w:tcBorders/>
            <w:tcMar>
              <w:top w:w="50" w:type="dxa"/>
              <w:left w:w="100" w:type="dxa"/>
            </w:tcMar>
            <w:vAlign w:val="center"/>
          </w:tcPr>
          <w:p>
            <w:pPr>
              <w:spacing w:before="0" w:after="0"/>
              <w:ind w:left="135"/>
              <w:jc w:val="left"/>
            </w:pPr>
          </w:p>
        </w:tc>
        <w:tc>
          <w:tcPr>
            <w:tcW w:w="1911" w:type="dxa"/>
            <w:tcBorders/>
            <w:tcMar>
              <w:top w:w="50" w:type="dxa"/>
              <w:left w:w="100" w:type="dxa"/>
            </w:tcMar>
            <w:vAlign w:val="center"/>
          </w:tcPr>
          <w:p>
            <w:pPr>
              <w:spacing w:before="0" w:after="0"/>
              <w:ind w:left="135"/>
              <w:jc w:val="left"/>
            </w:pPr>
          </w:p>
        </w:tc>
      </w:tr>
      <w:tr>
        <w:trPr>
          <w:trHeight w:val="3510" w:hRule="atLeast"/>
          <w:trHeight w:val="144" w:hRule="atLeast"/>
        </w:trPr>
        <w:tc>
          <w:tcPr>
            <w:tcW w:w="34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19</w:t>
            </w:r>
          </w:p>
        </w:tc>
        <w:tc>
          <w:tcPr>
            <w:tcW w:w="369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Бразилия: особенности ЭГП, природно-ресурсного капитала, населения и хозяйства, современные проблемы. Практическая работа «Особенности территориальной структуры хозяйства Канады и Бразилии на основе анализа географических карт»</w:t>
            </w:r>
          </w:p>
        </w:tc>
        <w:tc>
          <w:tcPr>
            <w:tcW w:w="77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3" w:type="dxa"/>
            <w:tcBorders/>
            <w:tcMar>
              <w:top w:w="50" w:type="dxa"/>
              <w:left w:w="100" w:type="dxa"/>
            </w:tcMar>
            <w:vAlign w:val="center"/>
          </w:tcPr>
          <w:p>
            <w:pPr>
              <w:spacing w:before="0" w:after="0" w:line="276"/>
              <w:ind w:left="135"/>
              <w:jc w:val="center"/>
            </w:pPr>
          </w:p>
        </w:tc>
        <w:tc>
          <w:tcPr>
            <w:tcW w:w="156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0.5 </w:t>
            </w:r>
          </w:p>
        </w:tc>
        <w:tc>
          <w:tcPr>
            <w:tcW w:w="1102" w:type="dxa"/>
            <w:tcBorders/>
            <w:tcMar>
              <w:top w:w="50" w:type="dxa"/>
              <w:left w:w="100" w:type="dxa"/>
            </w:tcMar>
            <w:vAlign w:val="center"/>
          </w:tcPr>
          <w:p>
            <w:pPr>
              <w:spacing w:before="0" w:after="0"/>
              <w:ind w:left="135"/>
              <w:jc w:val="left"/>
            </w:pPr>
          </w:p>
        </w:tc>
        <w:tc>
          <w:tcPr>
            <w:tcW w:w="1911" w:type="dxa"/>
            <w:tcBorders/>
            <w:tcMar>
              <w:top w:w="50" w:type="dxa"/>
              <w:left w:w="100" w:type="dxa"/>
            </w:tcMar>
            <w:vAlign w:val="center"/>
          </w:tcPr>
          <w:p>
            <w:pPr>
              <w:spacing w:before="0" w:after="0"/>
              <w:ind w:left="135"/>
              <w:jc w:val="left"/>
            </w:pPr>
          </w:p>
        </w:tc>
      </w:tr>
      <w:tr>
        <w:trPr>
          <w:trHeight w:val="3240" w:hRule="atLeast"/>
          <w:trHeight w:val="144" w:hRule="atLeast"/>
        </w:trPr>
        <w:tc>
          <w:tcPr>
            <w:tcW w:w="34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20</w:t>
            </w:r>
          </w:p>
        </w:tc>
        <w:tc>
          <w:tcPr>
            <w:tcW w:w="369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Африка: состав (субрегионы), общая экономико-географическая характеристика. Особенности. Экономические и социальные проблемы субрегионов. Последствия колониализма в экономике Африке.</w:t>
            </w:r>
          </w:p>
        </w:tc>
        <w:tc>
          <w:tcPr>
            <w:tcW w:w="77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3" w:type="dxa"/>
            <w:tcBorders/>
            <w:tcMar>
              <w:top w:w="50" w:type="dxa"/>
              <w:left w:w="100" w:type="dxa"/>
            </w:tcMar>
            <w:vAlign w:val="center"/>
          </w:tcPr>
          <w:p>
            <w:pPr>
              <w:spacing w:before="0" w:after="0" w:line="276"/>
              <w:ind w:left="135"/>
              <w:jc w:val="center"/>
            </w:pPr>
          </w:p>
        </w:tc>
        <w:tc>
          <w:tcPr>
            <w:tcW w:w="1567" w:type="dxa"/>
            <w:tcBorders/>
            <w:tcMar>
              <w:top w:w="50" w:type="dxa"/>
              <w:left w:w="100" w:type="dxa"/>
            </w:tcMar>
            <w:vAlign w:val="center"/>
          </w:tcPr>
          <w:p>
            <w:pPr>
              <w:spacing w:before="0" w:after="0" w:line="276"/>
              <w:ind w:left="135"/>
              <w:jc w:val="center"/>
            </w:pPr>
          </w:p>
        </w:tc>
        <w:tc>
          <w:tcPr>
            <w:tcW w:w="1102" w:type="dxa"/>
            <w:tcBorders/>
            <w:tcMar>
              <w:top w:w="50" w:type="dxa"/>
              <w:left w:w="100" w:type="dxa"/>
            </w:tcMar>
            <w:vAlign w:val="center"/>
          </w:tcPr>
          <w:p>
            <w:pPr>
              <w:spacing w:before="0" w:after="0"/>
              <w:ind w:left="135"/>
              <w:jc w:val="left"/>
            </w:pPr>
          </w:p>
        </w:tc>
        <w:tc>
          <w:tcPr>
            <w:tcW w:w="1911" w:type="dxa"/>
            <w:tcBorders/>
            <w:tcMar>
              <w:top w:w="50" w:type="dxa"/>
              <w:left w:w="100" w:type="dxa"/>
            </w:tcMar>
            <w:vAlign w:val="center"/>
          </w:tcPr>
          <w:p>
            <w:pPr>
              <w:spacing w:before="0" w:after="0"/>
              <w:ind w:left="135"/>
              <w:jc w:val="left"/>
            </w:pPr>
          </w:p>
        </w:tc>
      </w:tr>
      <w:tr>
        <w:trPr>
          <w:trHeight w:val="1575" w:hRule="atLeast"/>
          <w:trHeight w:val="144" w:hRule="atLeast"/>
        </w:trPr>
        <w:tc>
          <w:tcPr>
            <w:tcW w:w="34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21</w:t>
            </w:r>
          </w:p>
        </w:tc>
        <w:tc>
          <w:tcPr>
            <w:tcW w:w="369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Северная Африка. Особенности природно-ресурсного капитала, населения и хозяйства Алжира и Египта</w:t>
            </w:r>
          </w:p>
        </w:tc>
        <w:tc>
          <w:tcPr>
            <w:tcW w:w="77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3" w:type="dxa"/>
            <w:tcBorders/>
            <w:tcMar>
              <w:top w:w="50" w:type="dxa"/>
              <w:left w:w="100" w:type="dxa"/>
            </w:tcMar>
            <w:vAlign w:val="center"/>
          </w:tcPr>
          <w:p>
            <w:pPr>
              <w:spacing w:before="0" w:after="0" w:line="276"/>
              <w:ind w:left="135"/>
              <w:jc w:val="center"/>
            </w:pPr>
          </w:p>
        </w:tc>
        <w:tc>
          <w:tcPr>
            <w:tcW w:w="1567" w:type="dxa"/>
            <w:tcBorders/>
            <w:tcMar>
              <w:top w:w="50" w:type="dxa"/>
              <w:left w:w="100" w:type="dxa"/>
            </w:tcMar>
            <w:vAlign w:val="center"/>
          </w:tcPr>
          <w:p>
            <w:pPr>
              <w:spacing w:before="0" w:after="0" w:line="276"/>
              <w:ind w:left="135"/>
              <w:jc w:val="center"/>
            </w:pPr>
          </w:p>
        </w:tc>
        <w:tc>
          <w:tcPr>
            <w:tcW w:w="1102" w:type="dxa"/>
            <w:tcBorders/>
            <w:tcMar>
              <w:top w:w="50" w:type="dxa"/>
              <w:left w:w="100" w:type="dxa"/>
            </w:tcMar>
            <w:vAlign w:val="center"/>
          </w:tcPr>
          <w:p>
            <w:pPr>
              <w:spacing w:before="0" w:after="0"/>
              <w:ind w:left="135"/>
              <w:jc w:val="left"/>
            </w:pPr>
          </w:p>
        </w:tc>
        <w:tc>
          <w:tcPr>
            <w:tcW w:w="1911" w:type="dxa"/>
            <w:tcBorders/>
            <w:tcMar>
              <w:top w:w="50" w:type="dxa"/>
              <w:left w:w="100" w:type="dxa"/>
            </w:tcMar>
            <w:vAlign w:val="center"/>
          </w:tcPr>
          <w:p>
            <w:pPr>
              <w:spacing w:before="0" w:after="0"/>
              <w:ind w:left="135"/>
              <w:jc w:val="left"/>
            </w:pPr>
          </w:p>
        </w:tc>
      </w:tr>
      <w:tr>
        <w:trPr>
          <w:trHeight w:val="1365" w:hRule="atLeast"/>
          <w:trHeight w:val="144" w:hRule="atLeast"/>
        </w:trPr>
        <w:tc>
          <w:tcPr>
            <w:tcW w:w="34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22</w:t>
            </w:r>
          </w:p>
        </w:tc>
        <w:tc>
          <w:tcPr>
            <w:tcW w:w="369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Южная Африка. Особенности природно-ресурсного капитала, населения и хозяйства ЮАР</w:t>
            </w:r>
          </w:p>
        </w:tc>
        <w:tc>
          <w:tcPr>
            <w:tcW w:w="77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3" w:type="dxa"/>
            <w:tcBorders/>
            <w:tcMar>
              <w:top w:w="50" w:type="dxa"/>
              <w:left w:w="100" w:type="dxa"/>
            </w:tcMar>
            <w:vAlign w:val="center"/>
          </w:tcPr>
          <w:p>
            <w:pPr>
              <w:spacing w:before="0" w:after="0" w:line="276"/>
              <w:ind w:left="135"/>
              <w:jc w:val="center"/>
            </w:pPr>
          </w:p>
        </w:tc>
        <w:tc>
          <w:tcPr>
            <w:tcW w:w="1567" w:type="dxa"/>
            <w:tcBorders/>
            <w:tcMar>
              <w:top w:w="50" w:type="dxa"/>
              <w:left w:w="100" w:type="dxa"/>
            </w:tcMar>
            <w:vAlign w:val="center"/>
          </w:tcPr>
          <w:p>
            <w:pPr>
              <w:spacing w:before="0" w:after="0" w:line="276"/>
              <w:ind w:left="135"/>
              <w:jc w:val="center"/>
            </w:pPr>
          </w:p>
        </w:tc>
        <w:tc>
          <w:tcPr>
            <w:tcW w:w="1102" w:type="dxa"/>
            <w:tcBorders/>
            <w:tcMar>
              <w:top w:w="50" w:type="dxa"/>
              <w:left w:w="100" w:type="dxa"/>
            </w:tcMar>
            <w:vAlign w:val="center"/>
          </w:tcPr>
          <w:p>
            <w:pPr>
              <w:spacing w:before="0" w:after="0"/>
              <w:ind w:left="135"/>
              <w:jc w:val="left"/>
            </w:pPr>
          </w:p>
        </w:tc>
        <w:tc>
          <w:tcPr>
            <w:tcW w:w="1911" w:type="dxa"/>
            <w:tcBorders/>
            <w:tcMar>
              <w:top w:w="50" w:type="dxa"/>
              <w:left w:w="100" w:type="dxa"/>
            </w:tcMar>
            <w:vAlign w:val="center"/>
          </w:tcPr>
          <w:p>
            <w:pPr>
              <w:spacing w:before="0" w:after="0"/>
              <w:ind w:left="135"/>
              <w:jc w:val="left"/>
            </w:pPr>
          </w:p>
        </w:tc>
      </w:tr>
      <w:tr>
        <w:trPr>
          <w:trHeight w:val="3510" w:hRule="atLeast"/>
          <w:trHeight w:val="144" w:hRule="atLeast"/>
        </w:trPr>
        <w:tc>
          <w:tcPr>
            <w:tcW w:w="34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23</w:t>
            </w:r>
          </w:p>
        </w:tc>
        <w:tc>
          <w:tcPr>
            <w:tcW w:w="369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Западная Африка, Центральная Африка, Восточная Африка. Особенности природно-ресурсного капитала, населения и хозяйства Нигерии. Практическая работа «Сравнение на основе анализа статистических данных роли сельского хозяйства в экономике Алжира и Эфиопии»</w:t>
            </w:r>
          </w:p>
        </w:tc>
        <w:tc>
          <w:tcPr>
            <w:tcW w:w="77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3" w:type="dxa"/>
            <w:tcBorders/>
            <w:tcMar>
              <w:top w:w="50" w:type="dxa"/>
              <w:left w:w="100" w:type="dxa"/>
            </w:tcMar>
            <w:vAlign w:val="center"/>
          </w:tcPr>
          <w:p>
            <w:pPr>
              <w:spacing w:before="0" w:after="0" w:line="276"/>
              <w:ind w:left="135"/>
              <w:jc w:val="center"/>
            </w:pPr>
          </w:p>
        </w:tc>
        <w:tc>
          <w:tcPr>
            <w:tcW w:w="156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0.5 </w:t>
            </w:r>
          </w:p>
        </w:tc>
        <w:tc>
          <w:tcPr>
            <w:tcW w:w="1102" w:type="dxa"/>
            <w:tcBorders/>
            <w:tcMar>
              <w:top w:w="50" w:type="dxa"/>
              <w:left w:w="100" w:type="dxa"/>
            </w:tcMar>
            <w:vAlign w:val="center"/>
          </w:tcPr>
          <w:p>
            <w:pPr>
              <w:spacing w:before="0" w:after="0"/>
              <w:ind w:left="135"/>
              <w:jc w:val="left"/>
            </w:pPr>
          </w:p>
        </w:tc>
        <w:tc>
          <w:tcPr>
            <w:tcW w:w="1911" w:type="dxa"/>
            <w:tcBorders/>
            <w:tcMar>
              <w:top w:w="50" w:type="dxa"/>
              <w:left w:w="100" w:type="dxa"/>
            </w:tcMar>
            <w:vAlign w:val="center"/>
          </w:tcPr>
          <w:p>
            <w:pPr>
              <w:spacing w:before="0" w:after="0"/>
              <w:ind w:left="135"/>
              <w:jc w:val="left"/>
            </w:pPr>
          </w:p>
        </w:tc>
      </w:tr>
      <w:tr>
        <w:trPr>
          <w:trHeight w:val="1095" w:hRule="atLeast"/>
          <w:trHeight w:val="144" w:hRule="atLeast"/>
        </w:trPr>
        <w:tc>
          <w:tcPr>
            <w:tcW w:w="34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24</w:t>
            </w:r>
          </w:p>
        </w:tc>
        <w:tc>
          <w:tcPr>
            <w:tcW w:w="369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Резервный урок. Обобщающее повторение по темам: Америка, Африка</w:t>
            </w:r>
          </w:p>
        </w:tc>
        <w:tc>
          <w:tcPr>
            <w:tcW w:w="77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3" w:type="dxa"/>
            <w:tcBorders/>
            <w:tcMar>
              <w:top w:w="50" w:type="dxa"/>
              <w:left w:w="100" w:type="dxa"/>
            </w:tcMar>
            <w:vAlign w:val="center"/>
          </w:tcPr>
          <w:p>
            <w:pPr>
              <w:spacing w:before="0" w:after="0" w:line="276"/>
              <w:ind w:left="135"/>
              <w:jc w:val="center"/>
            </w:pPr>
          </w:p>
        </w:tc>
        <w:tc>
          <w:tcPr>
            <w:tcW w:w="1567" w:type="dxa"/>
            <w:tcBorders/>
            <w:tcMar>
              <w:top w:w="50" w:type="dxa"/>
              <w:left w:w="100" w:type="dxa"/>
            </w:tcMar>
            <w:vAlign w:val="center"/>
          </w:tcPr>
          <w:p>
            <w:pPr>
              <w:spacing w:before="0" w:after="0" w:line="276"/>
              <w:ind w:left="135"/>
              <w:jc w:val="center"/>
            </w:pPr>
          </w:p>
        </w:tc>
        <w:tc>
          <w:tcPr>
            <w:tcW w:w="1102" w:type="dxa"/>
            <w:tcBorders/>
            <w:tcMar>
              <w:top w:w="50" w:type="dxa"/>
              <w:left w:w="100" w:type="dxa"/>
            </w:tcMar>
            <w:vAlign w:val="center"/>
          </w:tcPr>
          <w:p>
            <w:pPr>
              <w:spacing w:before="0" w:after="0"/>
              <w:ind w:left="135"/>
              <w:jc w:val="left"/>
            </w:pPr>
          </w:p>
        </w:tc>
        <w:tc>
          <w:tcPr>
            <w:tcW w:w="1911" w:type="dxa"/>
            <w:tcBorders/>
            <w:tcMar>
              <w:top w:w="50" w:type="dxa"/>
              <w:left w:w="100" w:type="dxa"/>
            </w:tcMar>
            <w:vAlign w:val="center"/>
          </w:tcPr>
          <w:p>
            <w:pPr>
              <w:spacing w:before="0" w:after="0"/>
              <w:ind w:left="135"/>
              <w:jc w:val="left"/>
            </w:pPr>
          </w:p>
        </w:tc>
      </w:tr>
      <w:tr>
        <w:trPr>
          <w:trHeight w:val="1905" w:hRule="atLeast"/>
          <w:trHeight w:val="144" w:hRule="atLeast"/>
        </w:trPr>
        <w:tc>
          <w:tcPr>
            <w:tcW w:w="34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25</w:t>
            </w:r>
          </w:p>
        </w:tc>
        <w:tc>
          <w:tcPr>
            <w:tcW w:w="369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Австралия и Океания: особенности ГП Австралийский Союз: главные факторы размещения населения и развития хозяйства . Место в МГРТ</w:t>
            </w:r>
          </w:p>
        </w:tc>
        <w:tc>
          <w:tcPr>
            <w:tcW w:w="77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3" w:type="dxa"/>
            <w:tcBorders/>
            <w:tcMar>
              <w:top w:w="50" w:type="dxa"/>
              <w:left w:w="100" w:type="dxa"/>
            </w:tcMar>
            <w:vAlign w:val="center"/>
          </w:tcPr>
          <w:p>
            <w:pPr>
              <w:spacing w:before="0" w:after="0" w:line="276"/>
              <w:ind w:left="135"/>
              <w:jc w:val="center"/>
            </w:pPr>
          </w:p>
        </w:tc>
        <w:tc>
          <w:tcPr>
            <w:tcW w:w="1567" w:type="dxa"/>
            <w:tcBorders/>
            <w:tcMar>
              <w:top w:w="50" w:type="dxa"/>
              <w:left w:w="100" w:type="dxa"/>
            </w:tcMar>
            <w:vAlign w:val="center"/>
          </w:tcPr>
          <w:p>
            <w:pPr>
              <w:spacing w:before="0" w:after="0" w:line="276"/>
              <w:ind w:left="135"/>
              <w:jc w:val="center"/>
            </w:pPr>
          </w:p>
        </w:tc>
        <w:tc>
          <w:tcPr>
            <w:tcW w:w="1102" w:type="dxa"/>
            <w:tcBorders/>
            <w:tcMar>
              <w:top w:w="50" w:type="dxa"/>
              <w:left w:w="100" w:type="dxa"/>
            </w:tcMar>
            <w:vAlign w:val="center"/>
          </w:tcPr>
          <w:p>
            <w:pPr>
              <w:spacing w:before="0" w:after="0"/>
              <w:ind w:left="135"/>
              <w:jc w:val="left"/>
            </w:pPr>
          </w:p>
        </w:tc>
        <w:tc>
          <w:tcPr>
            <w:tcW w:w="1911" w:type="dxa"/>
            <w:tcBorders/>
            <w:tcMar>
              <w:top w:w="50" w:type="dxa"/>
              <w:left w:w="100" w:type="dxa"/>
            </w:tcMar>
            <w:vAlign w:val="center"/>
          </w:tcPr>
          <w:p>
            <w:pPr>
              <w:spacing w:before="0" w:after="0"/>
              <w:ind w:left="135"/>
              <w:jc w:val="left"/>
            </w:pPr>
          </w:p>
        </w:tc>
      </w:tr>
      <w:tr>
        <w:trPr>
          <w:trHeight w:val="1095" w:hRule="atLeast"/>
          <w:trHeight w:val="144" w:hRule="atLeast"/>
        </w:trPr>
        <w:tc>
          <w:tcPr>
            <w:tcW w:w="34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26</w:t>
            </w:r>
          </w:p>
        </w:tc>
        <w:tc>
          <w:tcPr>
            <w:tcW w:w="369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Океания: особенности природных ресурсов, населения и хозяйства.Место в МГРТ</w:t>
            </w:r>
          </w:p>
        </w:tc>
        <w:tc>
          <w:tcPr>
            <w:tcW w:w="77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3" w:type="dxa"/>
            <w:tcBorders/>
            <w:tcMar>
              <w:top w:w="50" w:type="dxa"/>
              <w:left w:w="100" w:type="dxa"/>
            </w:tcMar>
            <w:vAlign w:val="center"/>
          </w:tcPr>
          <w:p>
            <w:pPr>
              <w:spacing w:before="0" w:after="0" w:line="276"/>
              <w:ind w:left="135"/>
              <w:jc w:val="center"/>
            </w:pPr>
          </w:p>
        </w:tc>
        <w:tc>
          <w:tcPr>
            <w:tcW w:w="1567" w:type="dxa"/>
            <w:tcBorders/>
            <w:tcMar>
              <w:top w:w="50" w:type="dxa"/>
              <w:left w:w="100" w:type="dxa"/>
            </w:tcMar>
            <w:vAlign w:val="center"/>
          </w:tcPr>
          <w:p>
            <w:pPr>
              <w:spacing w:before="0" w:after="0" w:line="276"/>
              <w:ind w:left="135"/>
              <w:jc w:val="center"/>
            </w:pPr>
          </w:p>
        </w:tc>
        <w:tc>
          <w:tcPr>
            <w:tcW w:w="1102" w:type="dxa"/>
            <w:tcBorders/>
            <w:tcMar>
              <w:top w:w="50" w:type="dxa"/>
              <w:left w:w="100" w:type="dxa"/>
            </w:tcMar>
            <w:vAlign w:val="center"/>
          </w:tcPr>
          <w:p>
            <w:pPr>
              <w:spacing w:before="0" w:after="0"/>
              <w:ind w:left="135"/>
              <w:jc w:val="left"/>
            </w:pPr>
          </w:p>
        </w:tc>
        <w:tc>
          <w:tcPr>
            <w:tcW w:w="1911" w:type="dxa"/>
            <w:tcBorders/>
            <w:tcMar>
              <w:top w:w="50" w:type="dxa"/>
              <w:left w:w="100" w:type="dxa"/>
            </w:tcMar>
            <w:vAlign w:val="center"/>
          </w:tcPr>
          <w:p>
            <w:pPr>
              <w:spacing w:before="0" w:after="0"/>
              <w:ind w:left="135"/>
              <w:jc w:val="left"/>
            </w:pPr>
          </w:p>
        </w:tc>
      </w:tr>
      <w:tr>
        <w:trPr>
          <w:trHeight w:val="2175" w:hRule="atLeast"/>
          <w:trHeight w:val="144" w:hRule="atLeast"/>
        </w:trPr>
        <w:tc>
          <w:tcPr>
            <w:tcW w:w="34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27</w:t>
            </w:r>
          </w:p>
        </w:tc>
        <w:tc>
          <w:tcPr>
            <w:tcW w:w="369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Роль и место России в мировой политике, экономике, человеческом потенциале. Особенности интеграции России в мировое сообщество</w:t>
            </w:r>
          </w:p>
        </w:tc>
        <w:tc>
          <w:tcPr>
            <w:tcW w:w="77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3" w:type="dxa"/>
            <w:tcBorders/>
            <w:tcMar>
              <w:top w:w="50" w:type="dxa"/>
              <w:left w:w="100" w:type="dxa"/>
            </w:tcMar>
            <w:vAlign w:val="center"/>
          </w:tcPr>
          <w:p>
            <w:pPr>
              <w:spacing w:before="0" w:after="0" w:line="276"/>
              <w:ind w:left="135"/>
              <w:jc w:val="center"/>
            </w:pPr>
          </w:p>
        </w:tc>
        <w:tc>
          <w:tcPr>
            <w:tcW w:w="1567" w:type="dxa"/>
            <w:tcBorders/>
            <w:tcMar>
              <w:top w:w="50" w:type="dxa"/>
              <w:left w:w="100" w:type="dxa"/>
            </w:tcMar>
            <w:vAlign w:val="center"/>
          </w:tcPr>
          <w:p>
            <w:pPr>
              <w:spacing w:before="0" w:after="0" w:line="276"/>
              <w:ind w:left="135"/>
              <w:jc w:val="center"/>
            </w:pPr>
          </w:p>
        </w:tc>
        <w:tc>
          <w:tcPr>
            <w:tcW w:w="1102" w:type="dxa"/>
            <w:tcBorders/>
            <w:tcMar>
              <w:top w:w="50" w:type="dxa"/>
              <w:left w:w="100" w:type="dxa"/>
            </w:tcMar>
            <w:vAlign w:val="center"/>
          </w:tcPr>
          <w:p>
            <w:pPr>
              <w:spacing w:before="0" w:after="0"/>
              <w:ind w:left="135"/>
              <w:jc w:val="left"/>
            </w:pPr>
          </w:p>
        </w:tc>
        <w:tc>
          <w:tcPr>
            <w:tcW w:w="1911" w:type="dxa"/>
            <w:tcBorders/>
            <w:tcMar>
              <w:top w:w="50" w:type="dxa"/>
              <w:left w:w="100" w:type="dxa"/>
            </w:tcMar>
            <w:vAlign w:val="center"/>
          </w:tcPr>
          <w:p>
            <w:pPr>
              <w:spacing w:before="0" w:after="0"/>
              <w:ind w:left="135"/>
              <w:jc w:val="left"/>
            </w:pPr>
          </w:p>
        </w:tc>
      </w:tr>
      <w:tr>
        <w:trPr>
          <w:trHeight w:val="1635" w:hRule="atLeast"/>
          <w:trHeight w:val="144" w:hRule="atLeast"/>
        </w:trPr>
        <w:tc>
          <w:tcPr>
            <w:tcW w:w="34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28</w:t>
            </w:r>
          </w:p>
        </w:tc>
        <w:tc>
          <w:tcPr>
            <w:tcW w:w="369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Географические аспекты решения внешнеэкономических и внешнеполитических задач развития экономики России</w:t>
            </w:r>
          </w:p>
        </w:tc>
        <w:tc>
          <w:tcPr>
            <w:tcW w:w="77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3" w:type="dxa"/>
            <w:tcBorders/>
            <w:tcMar>
              <w:top w:w="50" w:type="dxa"/>
              <w:left w:w="100" w:type="dxa"/>
            </w:tcMar>
            <w:vAlign w:val="center"/>
          </w:tcPr>
          <w:p>
            <w:pPr>
              <w:spacing w:before="0" w:after="0" w:line="276"/>
              <w:ind w:left="135"/>
              <w:jc w:val="center"/>
            </w:pPr>
          </w:p>
        </w:tc>
        <w:tc>
          <w:tcPr>
            <w:tcW w:w="1567" w:type="dxa"/>
            <w:tcBorders/>
            <w:tcMar>
              <w:top w:w="50" w:type="dxa"/>
              <w:left w:w="100" w:type="dxa"/>
            </w:tcMar>
            <w:vAlign w:val="center"/>
          </w:tcPr>
          <w:p>
            <w:pPr>
              <w:spacing w:before="0" w:after="0" w:line="276"/>
              <w:ind w:left="135"/>
              <w:jc w:val="center"/>
            </w:pPr>
          </w:p>
        </w:tc>
        <w:tc>
          <w:tcPr>
            <w:tcW w:w="1102" w:type="dxa"/>
            <w:tcBorders/>
            <w:tcMar>
              <w:top w:w="50" w:type="dxa"/>
              <w:left w:w="100" w:type="dxa"/>
            </w:tcMar>
            <w:vAlign w:val="center"/>
          </w:tcPr>
          <w:p>
            <w:pPr>
              <w:spacing w:before="0" w:after="0"/>
              <w:ind w:left="135"/>
              <w:jc w:val="left"/>
            </w:pPr>
          </w:p>
        </w:tc>
        <w:tc>
          <w:tcPr>
            <w:tcW w:w="1911" w:type="dxa"/>
            <w:tcBorders/>
            <w:tcMar>
              <w:top w:w="50" w:type="dxa"/>
              <w:left w:w="100" w:type="dxa"/>
            </w:tcMar>
            <w:vAlign w:val="center"/>
          </w:tcPr>
          <w:p>
            <w:pPr>
              <w:spacing w:before="0" w:after="0"/>
              <w:ind w:left="135"/>
              <w:jc w:val="left"/>
            </w:pPr>
          </w:p>
        </w:tc>
      </w:tr>
      <w:tr>
        <w:trPr>
          <w:trHeight w:val="2595" w:hRule="atLeast"/>
          <w:trHeight w:val="144" w:hRule="atLeast"/>
        </w:trPr>
        <w:tc>
          <w:tcPr>
            <w:tcW w:w="34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29</w:t>
            </w:r>
          </w:p>
        </w:tc>
        <w:tc>
          <w:tcPr>
            <w:tcW w:w="369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Практическая работа по теме «Изменение направления международных экономических связей России в новых геоэкономических и геополитических условиях»</w:t>
            </w:r>
          </w:p>
        </w:tc>
        <w:tc>
          <w:tcPr>
            <w:tcW w:w="77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3" w:type="dxa"/>
            <w:tcBorders/>
            <w:tcMar>
              <w:top w:w="50" w:type="dxa"/>
              <w:left w:w="100" w:type="dxa"/>
            </w:tcMar>
            <w:vAlign w:val="center"/>
          </w:tcPr>
          <w:p>
            <w:pPr>
              <w:spacing w:before="0" w:after="0" w:line="276"/>
              <w:ind w:left="135"/>
              <w:jc w:val="center"/>
            </w:pPr>
          </w:p>
        </w:tc>
        <w:tc>
          <w:tcPr>
            <w:tcW w:w="156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102" w:type="dxa"/>
            <w:tcBorders/>
            <w:tcMar>
              <w:top w:w="50" w:type="dxa"/>
              <w:left w:w="100" w:type="dxa"/>
            </w:tcMar>
            <w:vAlign w:val="center"/>
          </w:tcPr>
          <w:p>
            <w:pPr>
              <w:spacing w:before="0" w:after="0"/>
              <w:ind w:left="135"/>
              <w:jc w:val="left"/>
            </w:pPr>
          </w:p>
        </w:tc>
        <w:tc>
          <w:tcPr>
            <w:tcW w:w="1911" w:type="dxa"/>
            <w:tcBorders/>
            <w:tcMar>
              <w:top w:w="50" w:type="dxa"/>
              <w:left w:w="100" w:type="dxa"/>
            </w:tcMar>
            <w:vAlign w:val="center"/>
          </w:tcPr>
          <w:p>
            <w:pPr>
              <w:spacing w:before="0" w:after="0"/>
              <w:ind w:left="135"/>
              <w:jc w:val="left"/>
            </w:pPr>
          </w:p>
        </w:tc>
      </w:tr>
      <w:tr>
        <w:trPr>
          <w:trHeight w:val="1095" w:hRule="atLeast"/>
          <w:trHeight w:val="144" w:hRule="atLeast"/>
        </w:trPr>
        <w:tc>
          <w:tcPr>
            <w:tcW w:w="34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30</w:t>
            </w:r>
          </w:p>
        </w:tc>
        <w:tc>
          <w:tcPr>
            <w:tcW w:w="369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Группы глобальных проблем. Геополитические проблемы</w:t>
            </w:r>
          </w:p>
        </w:tc>
        <w:tc>
          <w:tcPr>
            <w:tcW w:w="77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3" w:type="dxa"/>
            <w:tcBorders/>
            <w:tcMar>
              <w:top w:w="50" w:type="dxa"/>
              <w:left w:w="100" w:type="dxa"/>
            </w:tcMar>
            <w:vAlign w:val="center"/>
          </w:tcPr>
          <w:p>
            <w:pPr>
              <w:spacing w:before="0" w:after="0" w:line="276"/>
              <w:ind w:left="135"/>
              <w:jc w:val="center"/>
            </w:pPr>
          </w:p>
        </w:tc>
        <w:tc>
          <w:tcPr>
            <w:tcW w:w="1567" w:type="dxa"/>
            <w:tcBorders/>
            <w:tcMar>
              <w:top w:w="50" w:type="dxa"/>
              <w:left w:w="100" w:type="dxa"/>
            </w:tcMar>
            <w:vAlign w:val="center"/>
          </w:tcPr>
          <w:p>
            <w:pPr>
              <w:spacing w:before="0" w:after="0" w:line="276"/>
              <w:ind w:left="135"/>
              <w:jc w:val="center"/>
            </w:pPr>
          </w:p>
        </w:tc>
        <w:tc>
          <w:tcPr>
            <w:tcW w:w="1102" w:type="dxa"/>
            <w:tcBorders/>
            <w:tcMar>
              <w:top w:w="50" w:type="dxa"/>
              <w:left w:w="100" w:type="dxa"/>
            </w:tcMar>
            <w:vAlign w:val="center"/>
          </w:tcPr>
          <w:p>
            <w:pPr>
              <w:spacing w:before="0" w:after="0"/>
              <w:ind w:left="135"/>
              <w:jc w:val="left"/>
            </w:pPr>
          </w:p>
        </w:tc>
        <w:tc>
          <w:tcPr>
            <w:tcW w:w="1911" w:type="dxa"/>
            <w:tcBorders/>
            <w:tcMar>
              <w:top w:w="50" w:type="dxa"/>
              <w:left w:w="100" w:type="dxa"/>
            </w:tcMar>
            <w:vAlign w:val="center"/>
          </w:tcPr>
          <w:p>
            <w:pPr>
              <w:spacing w:before="0" w:after="0"/>
              <w:ind w:left="135"/>
              <w:jc w:val="left"/>
            </w:pPr>
          </w:p>
        </w:tc>
      </w:tr>
      <w:tr>
        <w:trPr>
          <w:trHeight w:val="825" w:hRule="atLeast"/>
          <w:trHeight w:val="144" w:hRule="atLeast"/>
        </w:trPr>
        <w:tc>
          <w:tcPr>
            <w:tcW w:w="34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31</w:t>
            </w:r>
          </w:p>
        </w:tc>
        <w:tc>
          <w:tcPr>
            <w:tcW w:w="369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Геоэкология — фокус глобальных проблем человечества</w:t>
            </w:r>
          </w:p>
        </w:tc>
        <w:tc>
          <w:tcPr>
            <w:tcW w:w="77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3" w:type="dxa"/>
            <w:tcBorders/>
            <w:tcMar>
              <w:top w:w="50" w:type="dxa"/>
              <w:left w:w="100" w:type="dxa"/>
            </w:tcMar>
            <w:vAlign w:val="center"/>
          </w:tcPr>
          <w:p>
            <w:pPr>
              <w:spacing w:before="0" w:after="0" w:line="276"/>
              <w:ind w:left="135"/>
              <w:jc w:val="center"/>
            </w:pPr>
          </w:p>
        </w:tc>
        <w:tc>
          <w:tcPr>
            <w:tcW w:w="1567" w:type="dxa"/>
            <w:tcBorders/>
            <w:tcMar>
              <w:top w:w="50" w:type="dxa"/>
              <w:left w:w="100" w:type="dxa"/>
            </w:tcMar>
            <w:vAlign w:val="center"/>
          </w:tcPr>
          <w:p>
            <w:pPr>
              <w:spacing w:before="0" w:after="0" w:line="276"/>
              <w:ind w:left="135"/>
              <w:jc w:val="center"/>
            </w:pPr>
          </w:p>
        </w:tc>
        <w:tc>
          <w:tcPr>
            <w:tcW w:w="1102" w:type="dxa"/>
            <w:tcBorders/>
            <w:tcMar>
              <w:top w:w="50" w:type="dxa"/>
              <w:left w:w="100" w:type="dxa"/>
            </w:tcMar>
            <w:vAlign w:val="center"/>
          </w:tcPr>
          <w:p>
            <w:pPr>
              <w:spacing w:before="0" w:after="0"/>
              <w:ind w:left="135"/>
              <w:jc w:val="left"/>
            </w:pPr>
          </w:p>
        </w:tc>
        <w:tc>
          <w:tcPr>
            <w:tcW w:w="1911" w:type="dxa"/>
            <w:tcBorders/>
            <w:tcMar>
              <w:top w:w="50" w:type="dxa"/>
              <w:left w:w="100" w:type="dxa"/>
            </w:tcMar>
            <w:vAlign w:val="center"/>
          </w:tcPr>
          <w:p>
            <w:pPr>
              <w:spacing w:before="0" w:after="0"/>
              <w:ind w:left="135"/>
              <w:jc w:val="left"/>
            </w:pPr>
          </w:p>
        </w:tc>
      </w:tr>
      <w:tr>
        <w:trPr>
          <w:trHeight w:val="1905" w:hRule="atLeast"/>
          <w:trHeight w:val="144" w:hRule="atLeast"/>
        </w:trPr>
        <w:tc>
          <w:tcPr>
            <w:tcW w:w="34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32</w:t>
            </w:r>
          </w:p>
        </w:tc>
        <w:tc>
          <w:tcPr>
            <w:tcW w:w="369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Глобальные проблемы народонаселения: демографическая, продовольственная, роста городов, здоровья и долголетия человека</w:t>
            </w:r>
          </w:p>
        </w:tc>
        <w:tc>
          <w:tcPr>
            <w:tcW w:w="77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3" w:type="dxa"/>
            <w:tcBorders/>
            <w:tcMar>
              <w:top w:w="50" w:type="dxa"/>
              <w:left w:w="100" w:type="dxa"/>
            </w:tcMar>
            <w:vAlign w:val="center"/>
          </w:tcPr>
          <w:p>
            <w:pPr>
              <w:spacing w:before="0" w:after="0" w:line="276"/>
              <w:ind w:left="135"/>
              <w:jc w:val="center"/>
            </w:pPr>
          </w:p>
        </w:tc>
        <w:tc>
          <w:tcPr>
            <w:tcW w:w="1567" w:type="dxa"/>
            <w:tcBorders/>
            <w:tcMar>
              <w:top w:w="50" w:type="dxa"/>
              <w:left w:w="100" w:type="dxa"/>
            </w:tcMar>
            <w:vAlign w:val="center"/>
          </w:tcPr>
          <w:p>
            <w:pPr>
              <w:spacing w:before="0" w:after="0" w:line="276"/>
              <w:ind w:left="135"/>
              <w:jc w:val="center"/>
            </w:pPr>
          </w:p>
        </w:tc>
        <w:tc>
          <w:tcPr>
            <w:tcW w:w="1102" w:type="dxa"/>
            <w:tcBorders/>
            <w:tcMar>
              <w:top w:w="50" w:type="dxa"/>
              <w:left w:w="100" w:type="dxa"/>
            </w:tcMar>
            <w:vAlign w:val="center"/>
          </w:tcPr>
          <w:p>
            <w:pPr>
              <w:spacing w:before="0" w:after="0"/>
              <w:ind w:left="135"/>
              <w:jc w:val="left"/>
            </w:pPr>
          </w:p>
        </w:tc>
        <w:tc>
          <w:tcPr>
            <w:tcW w:w="1911" w:type="dxa"/>
            <w:tcBorders/>
            <w:tcMar>
              <w:top w:w="50" w:type="dxa"/>
              <w:left w:w="100" w:type="dxa"/>
            </w:tcMar>
            <w:vAlign w:val="center"/>
          </w:tcPr>
          <w:p>
            <w:pPr>
              <w:spacing w:before="0" w:after="0"/>
              <w:ind w:left="135"/>
              <w:jc w:val="left"/>
            </w:pPr>
          </w:p>
        </w:tc>
      </w:tr>
      <w:tr>
        <w:trPr>
          <w:trHeight w:val="4590" w:hRule="atLeast"/>
          <w:trHeight w:val="144" w:hRule="atLeast"/>
        </w:trPr>
        <w:tc>
          <w:tcPr>
            <w:tcW w:w="34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33</w:t>
            </w:r>
          </w:p>
        </w:tc>
        <w:tc>
          <w:tcPr>
            <w:tcW w:w="369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Взаимосвязь глобальных проблем и проблем народонаселения. Возможные пути решения. Роль России в их решении. Практическая работа «Выявление примеров взаимосвязи глобальных проблем человечества на основе анализа различных источников географической информации и участия России в их решении»</w:t>
            </w:r>
          </w:p>
        </w:tc>
        <w:tc>
          <w:tcPr>
            <w:tcW w:w="77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3" w:type="dxa"/>
            <w:tcBorders/>
            <w:tcMar>
              <w:top w:w="50" w:type="dxa"/>
              <w:left w:w="100" w:type="dxa"/>
            </w:tcMar>
            <w:vAlign w:val="center"/>
          </w:tcPr>
          <w:p>
            <w:pPr>
              <w:spacing w:before="0" w:after="0" w:line="276"/>
              <w:ind w:left="135"/>
              <w:jc w:val="center"/>
            </w:pPr>
          </w:p>
        </w:tc>
        <w:tc>
          <w:tcPr>
            <w:tcW w:w="156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0.5 </w:t>
            </w:r>
          </w:p>
        </w:tc>
        <w:tc>
          <w:tcPr>
            <w:tcW w:w="1102" w:type="dxa"/>
            <w:tcBorders/>
            <w:tcMar>
              <w:top w:w="50" w:type="dxa"/>
              <w:left w:w="100" w:type="dxa"/>
            </w:tcMar>
            <w:vAlign w:val="center"/>
          </w:tcPr>
          <w:p>
            <w:pPr>
              <w:spacing w:before="0" w:after="0"/>
              <w:ind w:left="135"/>
              <w:jc w:val="left"/>
            </w:pPr>
          </w:p>
        </w:tc>
        <w:tc>
          <w:tcPr>
            <w:tcW w:w="1911" w:type="dxa"/>
            <w:tcBorders/>
            <w:tcMar>
              <w:top w:w="50" w:type="dxa"/>
              <w:left w:w="100" w:type="dxa"/>
            </w:tcMar>
            <w:vAlign w:val="center"/>
          </w:tcPr>
          <w:p>
            <w:pPr>
              <w:spacing w:before="0" w:after="0"/>
              <w:ind w:left="135"/>
              <w:jc w:val="left"/>
            </w:pPr>
          </w:p>
        </w:tc>
      </w:tr>
      <w:tr>
        <w:trPr>
          <w:trHeight w:val="1095" w:hRule="atLeast"/>
          <w:trHeight w:val="144" w:hRule="atLeast"/>
        </w:trPr>
        <w:tc>
          <w:tcPr>
            <w:tcW w:w="34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34</w:t>
            </w:r>
          </w:p>
        </w:tc>
        <w:tc>
          <w:tcPr>
            <w:tcW w:w="369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Резервный урок. Обобщение по теме: Глобальные проблемы человечества</w:t>
            </w:r>
          </w:p>
        </w:tc>
        <w:tc>
          <w:tcPr>
            <w:tcW w:w="77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3" w:type="dxa"/>
            <w:tcBorders/>
            <w:tcMar>
              <w:top w:w="50" w:type="dxa"/>
              <w:left w:w="100" w:type="dxa"/>
            </w:tcMar>
            <w:vAlign w:val="center"/>
          </w:tcPr>
          <w:p>
            <w:pPr>
              <w:spacing w:before="0" w:after="0" w:line="276"/>
              <w:ind w:left="135"/>
              <w:jc w:val="center"/>
            </w:pPr>
          </w:p>
        </w:tc>
        <w:tc>
          <w:tcPr>
            <w:tcW w:w="1567" w:type="dxa"/>
            <w:tcBorders/>
            <w:tcMar>
              <w:top w:w="50" w:type="dxa"/>
              <w:left w:w="100" w:type="dxa"/>
            </w:tcMar>
            <w:vAlign w:val="center"/>
          </w:tcPr>
          <w:p>
            <w:pPr>
              <w:spacing w:before="0" w:after="0" w:line="276"/>
              <w:ind w:left="135"/>
              <w:jc w:val="center"/>
            </w:pPr>
          </w:p>
        </w:tc>
        <w:tc>
          <w:tcPr>
            <w:tcW w:w="1102" w:type="dxa"/>
            <w:tcBorders/>
            <w:tcMar>
              <w:top w:w="50" w:type="dxa"/>
              <w:left w:w="100" w:type="dxa"/>
            </w:tcMar>
            <w:vAlign w:val="center"/>
          </w:tcPr>
          <w:p>
            <w:pPr>
              <w:spacing w:before="0" w:after="0"/>
              <w:ind w:left="135"/>
              <w:jc w:val="left"/>
            </w:pPr>
          </w:p>
        </w:tc>
        <w:tc>
          <w:tcPr>
            <w:tcW w:w="1911" w:type="dxa"/>
            <w:tcBorders/>
            <w:tcMar>
              <w:top w:w="50" w:type="dxa"/>
              <w:left w:w="100" w:type="dxa"/>
            </w:tcMar>
            <w:vAlign w:val="center"/>
          </w:tcPr>
          <w:p>
            <w:pPr>
              <w:spacing w:before="0" w:after="0"/>
              <w:ind w:left="135"/>
              <w:jc w:val="left"/>
            </w:pPr>
          </w:p>
        </w:tc>
      </w:tr>
      <w:tr>
        <w:trPr>
          <w:trHeight w:val="555"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ОБЩЕЕ КОЛИЧЕСТВО ЧАСОВ ПО ПРОГРАММЕ</w:t>
            </w:r>
          </w:p>
        </w:tc>
        <w:tc>
          <w:tcPr>
            <w:tcW w:w="121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34 </w:t>
            </w:r>
          </w:p>
        </w:tc>
        <w:tc>
          <w:tcPr>
            <w:tcW w:w="146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56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4 </w:t>
            </w:r>
          </w:p>
        </w:tc>
        <w:tc>
          <w:tcPr>
            <w:tcW w:w="0" w:type="auto"/>
            <w:gridSpan w:val="2"/>
            <w:tcBorders/>
            <w:tcMar>
              <w:top w:w="50" w:type="dxa"/>
              <w:left w:w="100" w:type="dxa"/>
            </w:tcMar>
            <w:vAlign w:val="center"/>
          </w:tcPr>
          <w:p>
            <w:pPr>
              <w:jc w:val="left"/>
            </w:pPr>
          </w:p>
        </w:tc>
      </w:tr>
    </w:tbl>
    <w:p>
      <w:pPr>
        <w:sectPr>
          <w:pgSz w:w="16383" w:h="11906" w:orient="landscape"/>
        </w:sectPr>
      </w:pPr>
    </w:p>
    <w:bookmarkStart w:name="block-48637674" w:id="11"/>
    <w:p>
      <w:pPr>
        <w:sectPr>
          <w:pgSz w:w="16383" w:h="11906" w:orient="landscape"/>
        </w:sectPr>
      </w:pPr>
    </w:p>
    <w:bookmarkEnd w:id="11"/>
    <w:bookmarkEnd w:id="10"/>
    <w:bookmarkStart w:name="block-48637676" w:id="12"/>
    <w:p>
      <w:pPr>
        <w:spacing w:before="0" w:after="0"/>
        <w:ind w:left="120"/>
        <w:jc w:val="left"/>
      </w:pPr>
      <w:r>
        <w:rPr>
          <w:rFonts w:ascii="Times New Roman" w:hAnsi="Times New Roman"/>
          <w:b/>
          <w:i w:val="false"/>
          <w:color w:val="000000"/>
          <w:sz w:val="28"/>
        </w:rPr>
        <w:t>УЧЕБНО-МЕТОДИЧЕСКОЕ ОБЕСПЕЧЕНИЕ ОБРАЗОВАТЕЛЬНОГО ПРОЦЕССА</w:t>
      </w:r>
    </w:p>
    <w:p>
      <w:pPr>
        <w:spacing w:before="0" w:after="0" w:line="480"/>
        <w:ind w:left="120"/>
        <w:jc w:val="left"/>
      </w:pPr>
      <w:r>
        <w:rPr>
          <w:rFonts w:ascii="Times New Roman" w:hAnsi="Times New Roman"/>
          <w:b/>
          <w:i w:val="false"/>
          <w:color w:val="000000"/>
          <w:sz w:val="28"/>
        </w:rPr>
        <w:t>ОБЯЗАТЕЛЬНЫЕ УЧЕБНЫЕ МАТЕРИАЛЫ ДЛЯ УЧЕНИКА</w:t>
      </w:r>
    </w:p>
    <w:p>
      <w:pPr>
        <w:spacing w:before="0" w:after="0" w:line="480"/>
        <w:ind w:left="120"/>
        <w:jc w:val="left"/>
      </w:pPr>
    </w:p>
    <w:p>
      <w:pPr>
        <w:spacing w:before="0" w:after="0" w:line="480"/>
        <w:ind w:left="120"/>
        <w:jc w:val="left"/>
      </w:pPr>
    </w:p>
    <w:p>
      <w:pPr>
        <w:spacing w:before="0" w:after="0"/>
        <w:ind w:left="120"/>
        <w:jc w:val="left"/>
      </w:pPr>
    </w:p>
    <w:p>
      <w:pPr>
        <w:spacing w:before="0" w:after="0" w:line="480"/>
        <w:ind w:left="120"/>
        <w:jc w:val="left"/>
      </w:pPr>
      <w:r>
        <w:rPr>
          <w:rFonts w:ascii="Times New Roman" w:hAnsi="Times New Roman"/>
          <w:b/>
          <w:i w:val="false"/>
          <w:color w:val="000000"/>
          <w:sz w:val="28"/>
        </w:rPr>
        <w:t>МЕТОДИЧЕСКИЕ МАТЕРИАЛЫ ДЛЯ УЧИТЕЛЯ</w:t>
      </w:r>
    </w:p>
    <w:p>
      <w:pPr>
        <w:spacing w:before="0" w:after="0" w:line="480"/>
        <w:ind w:left="120"/>
        <w:jc w:val="left"/>
      </w:pPr>
    </w:p>
    <w:p>
      <w:pPr>
        <w:spacing w:before="0" w:after="0"/>
        <w:ind w:left="120"/>
        <w:jc w:val="left"/>
      </w:pPr>
    </w:p>
    <w:p>
      <w:pPr>
        <w:spacing w:before="0" w:after="0" w:line="480"/>
        <w:ind w:left="120"/>
        <w:jc w:val="left"/>
      </w:pPr>
      <w:r>
        <w:rPr>
          <w:rFonts w:ascii="Times New Roman" w:hAnsi="Times New Roman"/>
          <w:b/>
          <w:i w:val="false"/>
          <w:color w:val="000000"/>
          <w:sz w:val="28"/>
        </w:rPr>
        <w:t>ЦИФРОВЫЕ ОБРАЗОВАТЕЛЬНЫЕ РЕСУРСЫ И РЕСУРСЫ СЕТИ ИНТЕРНЕТ</w:t>
      </w:r>
    </w:p>
    <w:p>
      <w:pPr>
        <w:spacing w:before="0" w:after="0" w:line="480"/>
        <w:ind w:left="120"/>
        <w:jc w:val="left"/>
      </w:pPr>
    </w:p>
    <w:bookmarkStart w:name="block-48637676" w:id="13"/>
    <w:p>
      <w:pPr>
        <w:sectPr>
          <w:pgSz w:w="11906" w:h="16383" w:orient="portrait"/>
        </w:sectPr>
      </w:pPr>
    </w:p>
    <w:bookmarkEnd w:id="13"/>
    <w:bookmarkEnd w:id="12"/>
    <w:sectPr>
      <w:pgSz w:w="11907" w:h="16839" w:code="9"/>
      <w:pgMar w:top="1440" w:right="1440" w:bottom="1440" w:left="1440"/>
    </w:sectPr>
  </w:body>
</w:document>
</file>

<file path=word/numbering.xml><?xml version="1.0" encoding="utf-8"?>
<w:numbering xmlns:w="http://schemas.openxmlformats.org/wordprocessingml/2006/main" xmlns:w15="http://schemas.microsoft.com/office/word/2012/wordml" xmlns:w14="http://schemas.microsoft.com/office/word/2010/wordml" xmlns:m="http://schemas.openxmlformats.org/officeDocument/2006/math" xmlns:r="http://schemas.openxmlformats.org/officeDocument/2006/relationships" xmlns:wp="http://schemas.openxmlformats.org/drawingml/2006/wordprocessingDrawing" xmlns:a="http://schemas.openxmlformats.org/drawingml/2006/main" xmlns:wp14="http://schemas.microsoft.com/office/word/2010/wordprocessingDrawing" xmlns:mc="http://schemas.openxmlformats.org/markup-compatibility/2006" xmlns:a14="http://schemas.microsoft.com/office/drawing/2010/main"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xvml="urn:schemas-microsoft-com:office:excel" xmlns:o="urn:schemas-microsoft-com:office:office"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msink="http://schemas.microsoft.com/ink/2010/main" xmlns:cdr14="http://schemas.microsoft.com/office/drawing/2010/chartDrawing" xmlns:c15="http://schemas.microsoft.com/office/drawing/2012/chart" xmlns:cs="http://schemas.microsoft.com/office/drawing/2012/chartStyle" xmlns:ns38="http://www.w3.org/1998/Math/MathML" xmlns:ns39="http://www.w3.org/2003/InkML" xmlns:a13cmd="http://schemas.microsoft.com/office/drawing/2013/main/command" xmlns:cx="http://schemas.microsoft.com/office/drawing/2014/chartex" xmlns:c16="http://schemas.microsoft.com/office/drawing/2014/chart" xmlns:dgm1611="http://schemas.microsoft.com/office/drawing/2016/11/diagram" xmlns:c173="http://schemas.microsoft.com/office/drawing/2017/03/chart" xmlns:am3d="http://schemas.microsoft.com/office/drawing/2017/model3d" xmlns:an18="http://schemas.microsoft.com/office/drawing/2018/animation" xmlns:anam3d="http://schemas.microsoft.com/office/drawing/2018/animation/model3d" xmlns:iact="http://schemas.microsoft.com/office/powerpoint/2014/inkAction" xmlns:thm15="http://schemas.microsoft.com/office/thememl/2012/main" xmlns:wps="http://schemas.microsoft.com/office/word/2010/wordprocessingShape" xmlns:wpc="http://schemas.microsoft.com/office/word/2010/wordprocessingCanvas" xmlns:wpg="http://schemas.microsoft.com/office/word/2010/wordprocessingGroup"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xmlns:dgm14="http://schemas.microsoft.com/office/drawing/2010/diagram" xmlns:a15="http://schemas.microsoft.com/office/drawing/2012/main" xmlns:pic14="http://schemas.microsoft.com/office/drawing/2010/picture" xmlns:c16ac="http://schemas.microsoft.com/office/drawing/2014/chart/ac" xmlns:a16="http://schemas.microsoft.com/office/drawing/2014/main" xmlns:a1611="http://schemas.microsoft.com/office/drawing/2016/11/main" xmlns:dgm1612="http://schemas.microsoft.com/office/drawing/2016/12/diagram" xmlns:a16svg="http://schemas.microsoft.com/office/drawing/2016/SVG/main" xmlns:adec="http://schemas.microsoft.com/office/drawing/2017/decorative" xmlns:a18hc="http://schemas.microsoft.com/office/drawing/2018/hyperlinkcolor" xmlns:wp15="http://schemas.microsoft.com/office/word/2012/wordprocessingDrawing">
  <w:abstractNum w:abstractNumId="1">
    <w:multiLevelType w:val="multilevel"/>
    <w:lvl w:ilvl="0">
      <w:start w:val="1"/>
      <w:numFmt w:val="bullet"/>
      <w:lvlText w:val=""/>
      <w:lvlJc w:val="left"/>
      <w:pPr>
        <w:ind w:left="960" w:hanging="360"/>
      </w:pPr>
      <w:rPr>
        <w:rFonts w:hint="default" w:ascii="Symbol" w:hAnsi="Symbol"/>
      </w:rPr>
    </w:lvl>
  </w:abstractNum>
  <w:abstractNum w:abstractNumId="2">
    <w:multiLevelType w:val="multilevel"/>
    <w:lvl w:ilvl="0">
      <w:start w:val="1"/>
      <w:numFmt w:val="bullet"/>
      <w:lvlText w:val=""/>
      <w:lvlJc w:val="left"/>
      <w:pPr>
        <w:ind w:left="960" w:hanging="360"/>
      </w:pPr>
      <w:rPr>
        <w:rFonts w:hint="default" w:ascii="Symbol" w:hAnsi="Symbol"/>
      </w:rPr>
    </w:lvl>
  </w:abstractNum>
  <w:abstractNum w:abstractNumId="3">
    <w:multiLevelType w:val="multilevel"/>
    <w:lvl w:ilvl="0">
      <w:start w:val="1"/>
      <w:numFmt w:val="bullet"/>
      <w:lvlText w:val=""/>
      <w:lvlJc w:val="left"/>
      <w:pPr>
        <w:ind w:left="960" w:hanging="360"/>
      </w:pPr>
      <w:rPr>
        <w:rFonts w:hint="default" w:ascii="Symbol" w:hAnsi="Symbol"/>
      </w:rPr>
    </w:lvl>
  </w:abstractNum>
  <w:abstractNum w:abstractNumId="4">
    <w:multiLevelType w:val="multilevel"/>
    <w:lvl w:ilvl="0">
      <w:start w:val="1"/>
      <w:numFmt w:val="bullet"/>
      <w:lvlText w:val=""/>
      <w:lvlJc w:val="left"/>
      <w:pPr>
        <w:ind w:left="960" w:hanging="360"/>
      </w:pPr>
      <w:rPr>
        <w:rFonts w:hint="default" w:ascii="Symbol" w:hAnsi="Symbol"/>
      </w:rPr>
    </w:lvl>
  </w:abstractNum>
  <w:abstractNum w:abstractNumId="5">
    <w:multiLevelType w:val="multilevel"/>
    <w:lvl w:ilvl="0">
      <w:start w:val="1"/>
      <w:numFmt w:val="bullet"/>
      <w:lvlText w:val=""/>
      <w:lvlJc w:val="left"/>
      <w:pPr>
        <w:ind w:left="960" w:hanging="360"/>
      </w:pPr>
      <w:rPr>
        <w:rFonts w:hint="default" w:ascii="Symbol" w:hAnsi="Symbol"/>
      </w:rPr>
    </w:lvl>
  </w:abstractNum>
  <w:abstractNum w:abstractNumId="6">
    <w:multiLevelType w:val="multilevel"/>
    <w:lvl w:ilvl="0">
      <w:start w:val="1"/>
      <w:numFmt w:val="bullet"/>
      <w:lvlText w:val=""/>
      <w:lvlJc w:val="left"/>
      <w:pPr>
        <w:ind w:left="960" w:hanging="360"/>
      </w:pPr>
      <w:rPr>
        <w:rFonts w:hint="default" w:ascii="Symbol" w:hAnsi="Symbol"/>
      </w:rPr>
    </w:lvl>
  </w:abstractNum>
  <w:abstractNum w:abstractNumId="7">
    <w:multiLevelType w:val="multilevel"/>
    <w:lvl w:ilvl="0">
      <w:start w:val="1"/>
      <w:numFmt w:val="bullet"/>
      <w:lvlText w:val=""/>
      <w:lvlJc w:val="left"/>
      <w:pPr>
        <w:ind w:left="960" w:hanging="360"/>
      </w:pPr>
      <w:rPr>
        <w:rFonts w:hint="default" w:ascii="Symbol" w:hAnsi="Symbol"/>
      </w:rPr>
    </w:lvl>
  </w:abstractNum>
  <w:abstractNum w:abstractNumId="8">
    <w:multiLevelType w:val="multilevel"/>
    <w:lvl w:ilvl="0">
      <w:start w:val="1"/>
      <w:numFmt w:val="bullet"/>
      <w:lvlText w:val=""/>
      <w:lvlJc w:val="left"/>
      <w:pPr>
        <w:ind w:left="960" w:hanging="360"/>
      </w:pPr>
      <w:rPr>
        <w:rFonts w:hint="default" w:ascii="Symbol" w:hAnsi="Symbol"/>
      </w:rPr>
    </w:lvl>
  </w:abstractNum>
  <w:abstractNum w:abstractNumId="9">
    <w:multiLevelType w:val="multilevel"/>
    <w:lvl w:ilvl="0">
      <w:start w:val="1"/>
      <w:numFmt w:val="bullet"/>
      <w:lvlText w:val=""/>
      <w:lvlJc w:val="left"/>
      <w:pPr>
        <w:ind w:left="960" w:hanging="360"/>
      </w:pPr>
      <w:rPr>
        <w:rFonts w:hint="default" w:ascii="Symbol" w:hAnsi="Symbol"/>
      </w:rPr>
    </w:lvl>
  </w:abstractNum>
  <w:abstractNum w:abstractNumId="10">
    <w:multiLevelType w:val="multilevel"/>
    <w:lvl w:ilvl="0">
      <w:start w:val="1"/>
      <w:numFmt w:val="bullet"/>
      <w:lvlText w:val=""/>
      <w:lvlJc w:val="left"/>
      <w:pPr>
        <w:ind w:left="960" w:hanging="360"/>
      </w:pPr>
      <w:rPr>
        <w:rFonts w:hint="default" w:ascii="Symbol" w:hAnsi="Symbol"/>
      </w:rPr>
    </w:lvl>
  </w:abstractNum>
  <w:abstractNum w:abstractNumId="11">
    <w:multiLevelType w:val="multilevel"/>
    <w:lvl w:ilvl="0">
      <w:start w:val="1"/>
      <w:numFmt w:val="bullet"/>
      <w:lvlText w:val=""/>
      <w:lvlJc w:val="left"/>
      <w:pPr>
        <w:ind w:left="960" w:hanging="360"/>
      </w:pPr>
      <w:rPr>
        <w:rFonts w:hint="default" w:ascii="Symbol" w:hAnsi="Symbol"/>
      </w:rPr>
    </w:lvl>
  </w:abstractNum>
  <w:abstractNum w:abstractNumId="12">
    <w:multiLevelType w:val="multilevel"/>
    <w:lvl w:ilvl="0">
      <w:start w:val="1"/>
      <w:numFmt w:val="bullet"/>
      <w:lvlText w:val=""/>
      <w:lvlJc w:val="left"/>
      <w:pPr>
        <w:ind w:left="960" w:hanging="360"/>
      </w:pPr>
      <w:rPr>
        <w:rFonts w:hint="default" w:ascii="Symbol" w:hAnsi="Symbol"/>
      </w:rPr>
    </w:lvl>
  </w:abstractNum>
  <w:abstractNum w:abstractNumId="13">
    <w:multiLevelType w:val="multilevel"/>
    <w:lvl w:ilvl="0">
      <w:start w:val="1"/>
      <w:numFmt w:val="bullet"/>
      <w:lvlText w:val=""/>
      <w:lvlJc w:val="left"/>
      <w:pPr>
        <w:ind w:left="960" w:hanging="360"/>
      </w:pPr>
      <w:rPr>
        <w:rFonts w:hint="default" w:ascii="Symbol" w:hAnsi="Symbol"/>
      </w:rPr>
    </w:lvl>
  </w:abstractNum>
  <w:abstractNum w:abstractNumId="14">
    <w:multiLevelType w:val="multilevel"/>
    <w:lvl w:ilvl="0">
      <w:start w:val="1"/>
      <w:numFmt w:val="bullet"/>
      <w:lvlText w:val=""/>
      <w:lvlJc w:val="left"/>
      <w:pPr>
        <w:ind w:left="960" w:hanging="360"/>
      </w:pPr>
      <w:rPr>
        <w:rFonts w:hint="default" w:ascii="Symbol" w:hAnsi="Symbol"/>
      </w:rPr>
    </w:lvl>
  </w:abstractNum>
  <w:abstractNum w:abstractNumId="15">
    <w:multiLevelType w:val="multilevel"/>
    <w:lvl w:ilvl="0">
      <w:start w:val="1"/>
      <w:numFmt w:val="bullet"/>
      <w:lvlText w:val=""/>
      <w:lvlJc w:val="left"/>
      <w:pPr>
        <w:ind w:left="960" w:hanging="360"/>
      </w:pPr>
      <w:rPr>
        <w:rFonts w:hint="default" w:ascii="Symbol" w:hAnsi="Symbol"/>
      </w:rPr>
    </w:lvl>
  </w:abstractNum>
  <w:abstractNum w:abstractNumId="16">
    <w:multiLevelType w:val="multilevel"/>
    <w:lvl w:ilvl="0">
      <w:start w:val="1"/>
      <w:numFmt w:val="bullet"/>
      <w:lvlText w:val=""/>
      <w:lvlJc w:val="left"/>
      <w:pPr>
        <w:ind w:left="960" w:hanging="360"/>
      </w:pPr>
      <w:rPr>
        <w:rFonts w:hint="default" w:ascii="Symbol" w:hAnsi="Symbol"/>
      </w:rPr>
    </w:lvl>
  </w:abstractNum>
  <w:abstractNum w:abstractNumId="17">
    <w:multiLevelType w:val="multilevel"/>
    <w:lvl w:ilvl="0">
      <w:start w:val="1"/>
      <w:numFmt w:val="bullet"/>
      <w:lvlText w:val=""/>
      <w:lvlJc w:val="left"/>
      <w:pPr>
        <w:ind w:left="960" w:hanging="360"/>
      </w:pPr>
      <w:rPr>
        <w:rFonts w:hint="default" w:ascii="Symbol" w:hAnsi="Symbol"/>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bering>
</file>

<file path=word/settings.xml><?xml version="1.0" encoding="utf-8"?>
<w:settings xmlns:w="http://schemas.openxmlformats.org/wordprocessingml/2006/main" xmlns:w15="http://schemas.microsoft.com/office/word/2012/wordml" xmlns:w14="http://schemas.microsoft.com/office/word/2010/wordml" xmlns:m="http://schemas.openxmlformats.org/officeDocument/2006/math" xmlns:r="http://schemas.openxmlformats.org/officeDocument/2006/relationships" xmlns:wp="http://schemas.openxmlformats.org/drawingml/2006/wordprocessingDrawing" xmlns:a="http://schemas.openxmlformats.org/drawingml/2006/main" xmlns:wp14="http://schemas.microsoft.com/office/word/2010/wordprocessingDrawing" xmlns:mc="http://schemas.openxmlformats.org/markup-compatibility/2006" xmlns:a14="http://schemas.microsoft.com/office/drawing/2010/main"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xvml="urn:schemas-microsoft-com:office:excel" xmlns:o="urn:schemas-microsoft-com:office:office"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msink="http://schemas.microsoft.com/ink/2010/main" xmlns:cdr14="http://schemas.microsoft.com/office/drawing/2010/chartDrawing" xmlns:c15="http://schemas.microsoft.com/office/drawing/2012/chart" xmlns:cs="http://schemas.microsoft.com/office/drawing/2012/chartStyle" xmlns:ns38="http://www.w3.org/1998/Math/MathML" xmlns:ns39="http://www.w3.org/2003/InkML" xmlns:a13cmd="http://schemas.microsoft.com/office/drawing/2013/main/command" xmlns:cx="http://schemas.microsoft.com/office/drawing/2014/chartex" xmlns:c16="http://schemas.microsoft.com/office/drawing/2014/chart" xmlns:dgm1611="http://schemas.microsoft.com/office/drawing/2016/11/diagram" xmlns:c173="http://schemas.microsoft.com/office/drawing/2017/03/chart" xmlns:am3d="http://schemas.microsoft.com/office/drawing/2017/model3d" xmlns:an18="http://schemas.microsoft.com/office/drawing/2018/animation" xmlns:anam3d="http://schemas.microsoft.com/office/drawing/2018/animation/model3d" xmlns:iact="http://schemas.microsoft.com/office/powerpoint/2014/inkAction" xmlns:thm15="http://schemas.microsoft.com/office/thememl/2012/main" xmlns:wps="http://schemas.microsoft.com/office/word/2010/wordprocessingShape" xmlns:wpc="http://schemas.microsoft.com/office/word/2010/wordprocessingCanvas" xmlns:wpg="http://schemas.microsoft.com/office/word/2010/wordprocessingGroup"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xmlns:dgm14="http://schemas.microsoft.com/office/drawing/2010/diagram" xmlns:a15="http://schemas.microsoft.com/office/drawing/2012/main" xmlns:pic14="http://schemas.microsoft.com/office/drawing/2010/picture" xmlns:c16ac="http://schemas.microsoft.com/office/drawing/2014/chart/ac" xmlns:a16="http://schemas.microsoft.com/office/drawing/2014/main" xmlns:a1611="http://schemas.microsoft.com/office/drawing/2016/11/main" xmlns:dgm1612="http://schemas.microsoft.com/office/drawing/2016/12/diagram" xmlns:a16svg="http://schemas.microsoft.com/office/drawing/2016/SVG/main" xmlns:adec="http://schemas.microsoft.com/office/drawing/2017/decorative" xmlns:a18hc="http://schemas.microsoft.com/office/drawing/2018/hyperlinkcolor" xmlns:wp15="http://schemas.microsoft.com/office/word/2012/wordprocessingDrawing" mc:Ignorable="">
  <w:compat>
    <w:compatSetting w:name="overrideTableStyleFontSizeAndJustification" w:uri="http://schemas.microsoft.com/office/word" w:val="1"/>
  </w:compat>
</w:settings>
</file>

<file path=word/styles.xml><?xml version="1.0" encoding="utf-8"?>
<w:styles xmlns:w="http://schemas.openxmlformats.org/wordprocessingml/2006/main" xmlns:w15="http://schemas.microsoft.com/office/word/2012/wordml" xmlns:w14="http://schemas.microsoft.com/office/word/2010/wordml" xmlns:m="http://schemas.openxmlformats.org/officeDocument/2006/math" xmlns:r="http://schemas.openxmlformats.org/officeDocument/2006/relationships" xmlns:wp="http://schemas.openxmlformats.org/drawingml/2006/wordprocessingDrawing" xmlns:a="http://schemas.openxmlformats.org/drawingml/2006/main" xmlns:wp14="http://schemas.microsoft.com/office/word/2010/wordprocessingDrawing" xmlns:mc="http://schemas.openxmlformats.org/markup-compatibility/2006" xmlns:a14="http://schemas.microsoft.com/office/drawing/2010/main"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xvml="urn:schemas-microsoft-com:office:excel" xmlns:o="urn:schemas-microsoft-com:office:office"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msink="http://schemas.microsoft.com/ink/2010/main" xmlns:cdr14="http://schemas.microsoft.com/office/drawing/2010/chartDrawing" xmlns:c15="http://schemas.microsoft.com/office/drawing/2012/chart" xmlns:cs="http://schemas.microsoft.com/office/drawing/2012/chartStyle" xmlns:ns38="http://www.w3.org/1998/Math/MathML" xmlns:ns39="http://www.w3.org/2003/InkML" xmlns:a13cmd="http://schemas.microsoft.com/office/drawing/2013/main/command" xmlns:cx="http://schemas.microsoft.com/office/drawing/2014/chartex" xmlns:c16="http://schemas.microsoft.com/office/drawing/2014/chart" xmlns:dgm1611="http://schemas.microsoft.com/office/drawing/2016/11/diagram" xmlns:c173="http://schemas.microsoft.com/office/drawing/2017/03/chart" xmlns:am3d="http://schemas.microsoft.com/office/drawing/2017/model3d" xmlns:an18="http://schemas.microsoft.com/office/drawing/2018/animation" xmlns:anam3d="http://schemas.microsoft.com/office/drawing/2018/animation/model3d" xmlns:iact="http://schemas.microsoft.com/office/powerpoint/2014/inkAction" xmlns:thm15="http://schemas.microsoft.com/office/thememl/2012/main" xmlns:wps="http://schemas.microsoft.com/office/word/2010/wordprocessingShape" xmlns:wpc="http://schemas.microsoft.com/office/word/2010/wordprocessingCanvas" xmlns:wpg="http://schemas.microsoft.com/office/word/2010/wordprocessingGroup"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xmlns:dgm14="http://schemas.microsoft.com/office/drawing/2010/diagram" xmlns:a15="http://schemas.microsoft.com/office/drawing/2012/main" xmlns:pic14="http://schemas.microsoft.com/office/drawing/2010/picture" xmlns:c16ac="http://schemas.microsoft.com/office/drawing/2014/chart/ac" xmlns:a16="http://schemas.microsoft.com/office/drawing/2014/main" xmlns:a1611="http://schemas.microsoft.com/office/drawing/2016/11/main" xmlns:dgm1612="http://schemas.microsoft.com/office/drawing/2016/12/diagram" xmlns:a16svg="http://schemas.microsoft.com/office/drawing/2016/SVG/main" xmlns:adec="http://schemas.microsoft.com/office/drawing/2017/decorative" xmlns:a18hc="http://schemas.microsoft.com/office/drawing/2018/hyperlinkcolor" xmlns:wp15="http://schemas.microsoft.com/office/word/2012/wordprocessingDrawing">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qFormat/>
    <w:rsid w:val="004A3277"/>
  </w:style>
  <w:style w:type="paragraph" w:styleId="Heading1">
    <w:name w:val="heading 1"/>
    <w:basedOn w:val="Normal"/>
    <w:next w:val="Normal"/>
    <w:link w:val="Heading1Char"/>
    <w:uiPriority w:val="9"/>
    <w:qFormat/>
    <w:rsid w:val="00841CD9"/>
    <w:pPr>
      <w:keepNext/>
      <w:keepLines/>
      <w:spacing w:before="480"/>
      <w:outlineLvl w:val="0"/>
    </w:pPr>
    <w:rPr>
      <w:rFonts w:asciiTheme="majorHAnsi" w:hAnsiTheme="majorHAnsi" w:eastAsiaTheme="majorEastAsia"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heme="majorHAnsi" w:hAnsiTheme="majorHAnsi" w:eastAsiaTheme="majorEastAsia" w:cstheme="majorBidi"/>
      <w:b/>
      <w:bCs/>
      <w:color w:val="4F81BD" w:themeColor="accent1"/>
      <w:sz w:val="26"/>
      <w:szCs w:val="26"/>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heme="majorHAnsi" w:hAnsiTheme="majorHAnsi" w:eastAsiaTheme="majorEastAsia" w:cstheme="majorBidi"/>
      <w:b/>
      <w:bCs/>
      <w:color w:val="4F81BD" w:themeColor="accent1"/>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heme="majorHAnsi" w:hAnsiTheme="majorHAnsi" w:eastAsiaTheme="majorEastAsia" w:cstheme="majorBidi"/>
      <w:b/>
      <w:bCs/>
      <w:i/>
      <w:iCs/>
      <w:color w:val="4F81BD" w:themeColor="accent1"/>
    </w:rPr>
  </w:style>
  <w:style w:type="character" w:styleId="DefaultParagraphFont" w:default="true">
    <w:name w:val="Default Paragraph Font"/>
    <w:uiPriority w:val="1"/>
    <w:semiHidden/>
    <w:unhideWhenUsed/>
  </w:style>
  <w:style w:type="paragraph" w:styleId="Header">
    <w:name w:val="header"/>
    <w:basedOn w:val="Normal"/>
    <w:link w:val="HeaderChar"/>
    <w:uiPriority w:val="99"/>
    <w:unhideWhenUsed/>
    <w:rsid w:val="00841CD9"/>
    <w:pPr>
      <w:tabs>
        <w:tab w:val="center" w:pos="4680"/>
        <w:tab w:val="right" w:pos="9360"/>
      </w:tabs>
    </w:pPr>
  </w:style>
  <w:style w:type="character" w:styleId="HeaderChar" w:customStyle="true">
    <w:name w:val="Header Char"/>
    <w:basedOn w:val="DefaultParagraphFont"/>
    <w:link w:val="Header"/>
    <w:uiPriority w:val="99"/>
    <w:rsid w:val="00841CD9"/>
  </w:style>
  <w:style w:type="character" w:styleId="Heading1Char" w:customStyle="true">
    <w:name w:val="Heading 1 Char"/>
    <w:basedOn w:val="DefaultParagraphFont"/>
    <w:link w:val="Heading1"/>
    <w:uiPriority w:val="9"/>
    <w:rsid w:val="00841CD9"/>
    <w:rPr>
      <w:rFonts w:asciiTheme="majorHAnsi" w:hAnsiTheme="majorHAnsi" w:eastAsiaTheme="majorEastAsia" w:cstheme="majorBidi"/>
      <w:b/>
      <w:bCs/>
      <w:color w:val="365F91" w:themeColor="accent1" w:themeShade="BF"/>
      <w:sz w:val="28"/>
      <w:szCs w:val="28"/>
    </w:rPr>
  </w:style>
  <w:style w:type="character" w:styleId="Heading2Char" w:customStyle="true">
    <w:name w:val="Heading 2 Char"/>
    <w:basedOn w:val="DefaultParagraphFont"/>
    <w:link w:val="Heading2"/>
    <w:uiPriority w:val="9"/>
    <w:rsid w:val="00841CD9"/>
    <w:rPr>
      <w:rFonts w:asciiTheme="majorHAnsi" w:hAnsiTheme="majorHAnsi" w:eastAsiaTheme="majorEastAsia" w:cstheme="majorBidi"/>
      <w:b/>
      <w:bCs/>
      <w:color w:val="4F81BD" w:themeColor="accent1"/>
      <w:sz w:val="26"/>
      <w:szCs w:val="26"/>
    </w:rPr>
  </w:style>
  <w:style w:type="character" w:styleId="Heading3Char" w:customStyle="true">
    <w:name w:val="Heading 3 Char"/>
    <w:basedOn w:val="DefaultParagraphFont"/>
    <w:link w:val="Heading3"/>
    <w:uiPriority w:val="9"/>
    <w:rsid w:val="00841CD9"/>
    <w:rPr>
      <w:rFonts w:asciiTheme="majorHAnsi" w:hAnsiTheme="majorHAnsi" w:eastAsiaTheme="majorEastAsia" w:cstheme="majorBidi"/>
      <w:b/>
      <w:bCs/>
      <w:color w:val="4F81BD" w:themeColor="accent1"/>
    </w:rPr>
  </w:style>
  <w:style w:type="character" w:styleId="Heading4Char" w:customStyle="true">
    <w:name w:val="Heading 4 Char"/>
    <w:basedOn w:val="DefaultParagraphFont"/>
    <w:link w:val="Heading4"/>
    <w:uiPriority w:val="9"/>
    <w:rsid w:val="00841CD9"/>
    <w:rPr>
      <w:rFonts w:asciiTheme="majorHAnsi" w:hAnsiTheme="majorHAnsi" w:eastAsiaTheme="majorEastAsia" w:cstheme="majorBidi"/>
      <w:b/>
      <w:bCs/>
      <w:i/>
      <w:iCs/>
      <w:color w:val="4F81BD" w:themeColor="accent1"/>
    </w:rPr>
  </w:style>
  <w:style w:type="paragraph" w:styleId="NormalIndent">
    <w:name w:val="Normal Indent"/>
    <w:basedOn w:val="Normal"/>
    <w:uiPriority w:val="99"/>
    <w:unhideWhenUsed/>
    <w:rsid w:val="00841CD9"/>
    <w:pPr>
      <w:ind w:left="720"/>
    </w:pPr>
  </w:style>
  <w:style w:type="paragraph" w:styleId="Subtitle">
    <w:name w:val="Subtitle"/>
    <w:basedOn w:val="Normal"/>
    <w:next w:val="Normal"/>
    <w:link w:val="SubtitleChar"/>
    <w:uiPriority w:val="11"/>
    <w:qFormat/>
    <w:rsid w:val="00841CD9"/>
    <w:pPr>
      <w:numPr>
        <w:ilvl w:val="1"/>
      </w:numPr>
      <w:ind w:left="86"/>
    </w:pPr>
    <w:rPr>
      <w:rFonts w:asciiTheme="majorHAnsi" w:hAnsiTheme="majorHAnsi" w:eastAsiaTheme="majorEastAsia" w:cstheme="majorBidi"/>
      <w:i/>
      <w:iCs/>
      <w:color w:val="4F81BD" w:themeColor="accent1"/>
      <w:spacing w:val="15"/>
      <w:sz w:val="24"/>
      <w:szCs w:val="24"/>
    </w:rPr>
  </w:style>
  <w:style w:type="character" w:styleId="SubtitleChar" w:customStyle="true">
    <w:name w:val="Subtitle Char"/>
    <w:basedOn w:val="DefaultParagraphFont"/>
    <w:link w:val="Subtitle"/>
    <w:uiPriority w:val="11"/>
    <w:rsid w:val="00841CD9"/>
    <w:rPr>
      <w:rFonts w:asciiTheme="majorHAnsi" w:hAnsiTheme="majorHAnsi" w:eastAsiaTheme="majorEastAsia" w:cstheme="majorBidi"/>
      <w:i/>
      <w:iCs/>
      <w:color w:val="4F81BD" w:themeColor="accent1"/>
      <w:spacing w:val="15"/>
      <w:sz w:val="24"/>
      <w:szCs w:val="24"/>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heme="majorHAnsi" w:hAnsiTheme="majorHAnsi" w:eastAsiaTheme="majorEastAsia" w:cstheme="majorBidi"/>
      <w:color w:val="17365D" w:themeColor="text2" w:themeShade="BF"/>
      <w:spacing w:val="5"/>
      <w:kern w:val="28"/>
      <w:sz w:val="52"/>
      <w:szCs w:val="52"/>
    </w:rPr>
  </w:style>
  <w:style w:type="character" w:styleId="TitleChar" w:customStyle="true">
    <w:name w:val="Title Char"/>
    <w:basedOn w:val="DefaultParagraphFont"/>
    <w:link w:val="Title"/>
    <w:uiPriority w:val="10"/>
    <w:rsid w:val="00841CD9"/>
    <w:rPr>
      <w:rFonts w:asciiTheme="majorHAnsi" w:hAnsiTheme="majorHAnsi" w:eastAsiaTheme="majorEastAsia" w:cstheme="majorBidi"/>
      <w:color w:val="17365D" w:themeColor="text2" w:themeShade="BF"/>
      <w:spacing w:val="5"/>
      <w:kern w:val="28"/>
      <w:sz w:val="52"/>
      <w:szCs w:val="52"/>
    </w:rPr>
  </w:style>
  <w:style w:type="character" w:styleId="Emphasis">
    <w:name w:val="Emphasis"/>
    <w:basedOn w:val="DefaultParagraphFont"/>
    <w:uiPriority w:val="20"/>
    <w:qFormat/>
    <w:rsid w:val="00D1197D"/>
    <w:rPr>
      <w:i/>
      <w:iCs/>
    </w:rPr>
  </w:style>
  <w:style w:type="character" w:styleId="Hyperlink">
    <w:name w:val="Hyperlink"/>
    <w:basedOn w:val="DefaultParagraphFont"/>
    <w:uiPriority w:val="99"/>
    <w:unhideWhenUsed/>
    <w:rPr>
      <w:color w:val="0000FF" w:themeColor="hyperlink"/>
      <w:u w:val="single"/>
    </w:rPr>
  </w:style>
  <w:style w:type="table" w:styleId="TableGrid">
    <w:name w:val="Table Grid"/>
    <w:basedOn w:val="TableNormal"/>
    <w:uiPriority w:val="59"/>
    <w:pPr>
      <w:spacing w:after="0" w:line="240" w:lineRule="auto"/>
    </w:p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b/>
      <w:bCs/>
      <w:color w:val="4F81BD" w:themeColor="accent1"/>
      <w:sz w:val="18"/>
      <w:szCs w:val="18"/>
    </w:rPr>
  </w:style>
</w:styles>
</file>

<file path=word/_rels/document.xml.rels><?xml version="1.0" encoding="UTF-8" standalone="yes"?>
<Relationships xmlns="http://schemas.openxmlformats.org/package/2006/relationships">
    <Relationship Target="styles.xml" Type="http://schemas.openxmlformats.org/officeDocument/2006/relationships/styles" Id="rId1"/>
    <Relationship Target="settings.xml" Type="http://schemas.openxmlformats.org/officeDocument/2006/relationships/settings" Id="rId2"/>
    <Relationship Target="numbering.xml" Type="http://schemas.openxmlformats.org/officeDocument/2006/relationships/numbering" Id="rId3"/>
</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